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41f" w14:textId="8941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665-қа.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Актюбинской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Актюбинской области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248-қа "Об утверждении Положения о Департаменте Пограничной службы Комитета национальной безопасности Республики Казахстан по Актюбинской области".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665-па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Актюбинской области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Актюбинской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Актюбинская область, город Актобе, улица Бокенбай батыра 44 "Б", индекс 030006.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Актюбинской области".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Законом Республики Казахстан "О Государственной границе Республики Казахстан";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Начальник Департамента Пограничной службы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пределах своей компетенции.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"/>
    <w:bookmarkStart w:name="z17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