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3e80" w14:textId="6823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664-қа.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Туркестанской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Туркестанской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243-қа "Об утверждении Положения о Департаменте Пограничной службы Комитета национальной безопасности Республики Казахстан по Туркестанской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664-па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Туркестанской области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Туркестанской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улица Тулеметова 22, индекс 160000.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Туркестанской области".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в соответствии со статьей 62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статьей 191 УПК РК, в пределах своей компетенции.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70"/>
    <w:bookmarkStart w:name="z1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bookmarkStart w:name="z17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находящихся в ведении Департамента Пограничной службы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Мактааральскому району Департамента пограничной службы с местом нахождения (дислокации) – Туркестанская область, Мактааральский район, поселок Мырзакент, улица Бейбітшілік 300, индекс 160547;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Сарыагашскому району Департамента пограничной службы с местом нахождения (дислокации) – Туркестанская область, Сарыагашский район, город Сарыагаш, улица Т. Турсункулова 21/а, индекс 160901;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Пограничное управление по Толебийскому району Департамента пограничной службы с местом нахождения (дислокации) – город Шымкент, улица Елшибек батыра 114/1, индекс 160008;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инженерно-технического обеспечения Департамента пограничной службы с местом нахождения (дислокации) – Туркестанская область, Сарыагашский район, город Сарыагаш, улица Т. Турсункулова 21/а, индекс 160901.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