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2277" w14:textId="4812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16 июля 2022 года № 285-қа. Утратил силу приказом заместителя Председателя Комитета национальной безопасности Республики Казахстан – директора Пограничной службы от 18 марта 2024 года № 54қе-қа.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18.03.2024 </w:t>
      </w:r>
      <w:r>
        <w:rPr>
          <w:rFonts w:ascii="Times New Roman"/>
          <w:b w:val="false"/>
          <w:i w:val="false"/>
          <w:color w:val="ff0000"/>
          <w:sz w:val="28"/>
        </w:rPr>
        <w:t>№ 54қе-қа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5 июля 2022 года № 955 "О некоторых вопросах Комитета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области Абай.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области Абай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 № 285-па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области Абай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области Абай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область Абай, город Семей, улица Школьная 8А, индекс 071411.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области Абай".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пропуска, пограничного режима;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инженерно-технического обеспечения, материально-технического снабжения Департамента Пограничной службы;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 по договорам, заключенным Департаментом Пограничной службы;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определять должностные обязанности личного состава Департамента Пограничной службы;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проводить фундаментальные и прикладные научные исследования в области защиты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участвовать в мероприятиях по обеспечению информационной безопасности в сфере информатизации объектов информатизации Департамента Пограничной службы;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осуществлять профилактику правонарушений в пределах своей компетенции;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осуществлять задержание и личный досмотр лиц в соответствии с законами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сохранность линий связи и коммуникаций в пограничном пространстве;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обращаться в суд;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подразделений Департамента Пограничной службы;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информационно-коммуникационной инфраструктуры Департамента Пограничной службы;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социально-правовой работы с кадровым составом Департамента Пограничной службы и обеспечение социальных и правовых гарантий военнослужащим, членам их семей;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информационной безопасности объектов информатизации Департамента Пограничной службы;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заместителю Председателя КНБ – Директору Пограничной службы по созданию, ликвидации, передислокации и реорганизации Департамента Пограничной службы, а также по его структуре и штатам;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заместителей, а также иных должностных лиц Департамента Пограничной службы, делегировании им части своих полномочий в соответствии с действующим законодательством Республики Казахстан.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 Пограничной службой, относится к республиканской собственности.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подразделений, находящихся в ведении Департамента Пограничной службы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Урджарскому району Департамента Пограничной службы с местом нахождения (дислокации) – область Абай, Урджарский район, село Маканчи, улица А.Найманбая 21/Б, индекс 071724;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"Семей" Департамента Пограничной службы с местом нахождения (дислокации) – область Абай, город Семей, улица Школьная 8А, индекс 071411.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