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bb03" w14:textId="065b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Тассуат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181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Тассуат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Тассуат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181</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Тассуат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Тассуат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Тассуат Нуринского района Карагандинской области (далее – село Тассуат).</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Тассуат,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Талдысай подразделяется на участок: село Тассуат.</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Тассуат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Тассуат.</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Тассуат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Тассуат.</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Тассуат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Тассуат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Тассуат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Тассуат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Тассуат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Тассуат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181</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Тассуат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