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fe406" w14:textId="58fe4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Порядка проведения раздельных сходов местного сообщества и определения количества представителей жителей поселка Нура Нуринского района Карагандинской области для участия в сходе местного сообщества</w:t>
      </w:r>
    </w:p>
    <w:p>
      <w:pPr>
        <w:spacing w:after="0"/>
        <w:ind w:left="0"/>
        <w:jc w:val="both"/>
      </w:pPr>
      <w:r>
        <w:rPr>
          <w:rFonts w:ascii="Times New Roman"/>
          <w:b w:val="false"/>
          <w:i w:val="false"/>
          <w:color w:val="000000"/>
          <w:sz w:val="28"/>
        </w:rPr>
        <w:t>Решение Нуринского районного маслихата Карагандинской области от 7 октября 2022 года № 178</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18 октября 2013 года № 1106 "Об утверждении Типовых правил проведения раздельных сходов местного сообщества"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Порядок проведения раздельных сходов местного сообщества поселка Нура Нуринского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поселка для участия в сходе местного сообщества поселка Нура Нуринского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Нуринского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Оспанов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178</w:t>
            </w:r>
          </w:p>
        </w:tc>
      </w:tr>
    </w:tbl>
    <w:bookmarkStart w:name="z10" w:id="4"/>
    <w:p>
      <w:pPr>
        <w:spacing w:after="0"/>
        <w:ind w:left="0"/>
        <w:jc w:val="left"/>
      </w:pPr>
      <w:r>
        <w:rPr>
          <w:rFonts w:ascii="Times New Roman"/>
          <w:b/>
          <w:i w:val="false"/>
          <w:color w:val="000000"/>
        </w:rPr>
        <w:t xml:space="preserve"> Порядок проведения раздельных сходов местного сообщества на территории поселка Нура Нуринского района Карагандинской области</w:t>
      </w:r>
    </w:p>
    <w:bookmarkEnd w:id="4"/>
    <w:bookmarkStart w:name="z11" w:id="5"/>
    <w:p>
      <w:pPr>
        <w:spacing w:after="0"/>
        <w:ind w:left="0"/>
        <w:jc w:val="left"/>
      </w:pPr>
      <w:r>
        <w:rPr>
          <w:rFonts w:ascii="Times New Roman"/>
          <w:b/>
          <w:i w:val="false"/>
          <w:color w:val="000000"/>
        </w:rPr>
        <w:t xml:space="preserve"> Глава 1. Общие положения</w:t>
      </w:r>
    </w:p>
    <w:bookmarkEnd w:id="5"/>
    <w:bookmarkStart w:name="z12" w:id="6"/>
    <w:p>
      <w:pPr>
        <w:spacing w:after="0"/>
        <w:ind w:left="0"/>
        <w:jc w:val="both"/>
      </w:pPr>
      <w:r>
        <w:rPr>
          <w:rFonts w:ascii="Times New Roman"/>
          <w:b w:val="false"/>
          <w:i w:val="false"/>
          <w:color w:val="000000"/>
          <w:sz w:val="28"/>
        </w:rPr>
        <w:t xml:space="preserve">
      1. Настоящий порядок проведения раздельных сходов местного сообщества на территории поселка Нура Нуринского района Карагандинской области разработан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а также </w:t>
      </w:r>
      <w:r>
        <w:rPr>
          <w:rFonts w:ascii="Times New Roman"/>
          <w:b w:val="false"/>
          <w:i w:val="false"/>
          <w:color w:val="000000"/>
          <w:sz w:val="28"/>
        </w:rPr>
        <w:t>Типовыми правилами</w:t>
      </w:r>
      <w:r>
        <w:rPr>
          <w:rFonts w:ascii="Times New Roman"/>
          <w:b w:val="false"/>
          <w:i w:val="false"/>
          <w:color w:val="000000"/>
          <w:sz w:val="28"/>
        </w:rPr>
        <w:t xml:space="preserve"> проведения раздельных сходов местного сообщества, утвержденными постановлением Правительства Республики Казахстан от 18 октября 2013 года № 1106 и устанавливает проведение раздельного схода местного сообщества жителей поселка на территории поселка Нура Нуринского района Карагандинской области (далее - поселок Нура).</w:t>
      </w:r>
    </w:p>
    <w:bookmarkEnd w:id="6"/>
    <w:bookmarkStart w:name="z13" w:id="7"/>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7"/>
    <w:bookmarkStart w:name="z14"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8"/>
    <w:bookmarkStart w:name="z15" w:id="9"/>
    <w:p>
      <w:pPr>
        <w:spacing w:after="0"/>
        <w:ind w:left="0"/>
        <w:jc w:val="both"/>
      </w:pPr>
      <w:r>
        <w:rPr>
          <w:rFonts w:ascii="Times New Roman"/>
          <w:b w:val="false"/>
          <w:i w:val="false"/>
          <w:color w:val="000000"/>
          <w:sz w:val="28"/>
        </w:rPr>
        <w:t>
      2) раздельный сход местного сообщества – непосредственное участие жителей (членов местного сообщества) поселка, улицы, в избрании представителей для участия в сходе местного сообщества.</w:t>
      </w:r>
    </w:p>
    <w:bookmarkEnd w:id="9"/>
    <w:bookmarkStart w:name="z16" w:id="10"/>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0"/>
    <w:bookmarkStart w:name="z17" w:id="11"/>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поселка Нура подразделяется на улицы.</w:t>
      </w:r>
    </w:p>
    <w:bookmarkEnd w:id="11"/>
    <w:bookmarkStart w:name="z18" w:id="12"/>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поселка Нура для участия в сходе местного сообщества, но не более трех человек с каждой улицы.</w:t>
      </w:r>
    </w:p>
    <w:bookmarkEnd w:id="12"/>
    <w:bookmarkStart w:name="z19" w:id="13"/>
    <w:p>
      <w:pPr>
        <w:spacing w:after="0"/>
        <w:ind w:left="0"/>
        <w:jc w:val="both"/>
      </w:pPr>
      <w:r>
        <w:rPr>
          <w:rFonts w:ascii="Times New Roman"/>
          <w:b w:val="false"/>
          <w:i w:val="false"/>
          <w:color w:val="000000"/>
          <w:sz w:val="28"/>
        </w:rPr>
        <w:t>
      5. Раздельный сход местного сообщества созывается акимом поселка Нура.</w:t>
      </w:r>
    </w:p>
    <w:bookmarkEnd w:id="13"/>
    <w:bookmarkStart w:name="z20" w:id="14"/>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Нура не позднее чем за десять календарных дней до дня его проведения через средства массовой информации или иными не противоречащими закону способами через интернет- ресурсы, мобильные или домашние сети связи, мессенджеров мобильных приложений.</w:t>
      </w:r>
    </w:p>
    <w:bookmarkEnd w:id="14"/>
    <w:bookmarkStart w:name="z21" w:id="15"/>
    <w:p>
      <w:pPr>
        <w:spacing w:after="0"/>
        <w:ind w:left="0"/>
        <w:jc w:val="both"/>
      </w:pPr>
      <w:r>
        <w:rPr>
          <w:rFonts w:ascii="Times New Roman"/>
          <w:b w:val="false"/>
          <w:i w:val="false"/>
          <w:color w:val="000000"/>
          <w:sz w:val="28"/>
        </w:rPr>
        <w:t>
      7. Проведение раздельного схода местного сообщества в пределах улицы организуется акимом поселка Нура.</w:t>
      </w:r>
    </w:p>
    <w:bookmarkEnd w:id="15"/>
    <w:bookmarkStart w:name="z22" w:id="16"/>
    <w:p>
      <w:pPr>
        <w:spacing w:after="0"/>
        <w:ind w:left="0"/>
        <w:jc w:val="both"/>
      </w:pPr>
      <w:r>
        <w:rPr>
          <w:rFonts w:ascii="Times New Roman"/>
          <w:b w:val="false"/>
          <w:i w:val="false"/>
          <w:color w:val="000000"/>
          <w:sz w:val="28"/>
        </w:rPr>
        <w:t>
      При наличии в пределах улицы многоквартирных домов, раздельные сходы многоквартирного дома не проводятся.</w:t>
      </w:r>
    </w:p>
    <w:bookmarkEnd w:id="16"/>
    <w:bookmarkStart w:name="z23" w:id="17"/>
    <w:p>
      <w:pPr>
        <w:spacing w:after="0"/>
        <w:ind w:left="0"/>
        <w:jc w:val="both"/>
      </w:pPr>
      <w:r>
        <w:rPr>
          <w:rFonts w:ascii="Times New Roman"/>
          <w:b w:val="false"/>
          <w:i w:val="false"/>
          <w:color w:val="000000"/>
          <w:sz w:val="28"/>
        </w:rPr>
        <w:t>
      8. Перед открытием раздельного схода местного сообщества проводится регистрация присутствующих жителей улицы, на территории поселка Нура имеющих право в нем участвовать.</w:t>
      </w:r>
    </w:p>
    <w:bookmarkEnd w:id="17"/>
    <w:bookmarkStart w:name="z24" w:id="18"/>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улиц проживающих в поселке Нура и имеющих право в нем участвовать.</w:t>
      </w:r>
    </w:p>
    <w:bookmarkEnd w:id="18"/>
    <w:bookmarkStart w:name="z25" w:id="19"/>
    <w:p>
      <w:pPr>
        <w:spacing w:after="0"/>
        <w:ind w:left="0"/>
        <w:jc w:val="both"/>
      </w:pPr>
      <w:r>
        <w:rPr>
          <w:rFonts w:ascii="Times New Roman"/>
          <w:b w:val="false"/>
          <w:i w:val="false"/>
          <w:color w:val="000000"/>
          <w:sz w:val="28"/>
        </w:rPr>
        <w:t>
      Не имеют права участвовать в раздельном сходе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bookmarkEnd w:id="19"/>
    <w:bookmarkStart w:name="z26" w:id="20"/>
    <w:p>
      <w:pPr>
        <w:spacing w:after="0"/>
        <w:ind w:left="0"/>
        <w:jc w:val="both"/>
      </w:pPr>
      <w:r>
        <w:rPr>
          <w:rFonts w:ascii="Times New Roman"/>
          <w:b w:val="false"/>
          <w:i w:val="false"/>
          <w:color w:val="000000"/>
          <w:sz w:val="28"/>
        </w:rPr>
        <w:t>
      9. Раздельный сход местного сообщества открывается акимом поселка Нура или уполномоченным им лицом.</w:t>
      </w:r>
    </w:p>
    <w:bookmarkEnd w:id="20"/>
    <w:bookmarkStart w:name="z27" w:id="21"/>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поселка Нура или уполномоченное им лицо.</w:t>
      </w:r>
    </w:p>
    <w:bookmarkEnd w:id="21"/>
    <w:bookmarkStart w:name="z28" w:id="22"/>
    <w:p>
      <w:pPr>
        <w:spacing w:after="0"/>
        <w:ind w:left="0"/>
        <w:jc w:val="both"/>
      </w:pPr>
      <w:r>
        <w:rPr>
          <w:rFonts w:ascii="Times New Roman"/>
          <w:b w:val="false"/>
          <w:i w:val="false"/>
          <w:color w:val="000000"/>
          <w:sz w:val="28"/>
        </w:rPr>
        <w:t>
      Для оформления протокола раздельного схода местного сообщества открытым голосованием избирается секретарь.</w:t>
      </w:r>
    </w:p>
    <w:bookmarkEnd w:id="22"/>
    <w:bookmarkStart w:name="z29" w:id="23"/>
    <w:p>
      <w:pPr>
        <w:spacing w:after="0"/>
        <w:ind w:left="0"/>
        <w:jc w:val="both"/>
      </w:pPr>
      <w:r>
        <w:rPr>
          <w:rFonts w:ascii="Times New Roman"/>
          <w:b w:val="false"/>
          <w:i w:val="false"/>
          <w:color w:val="000000"/>
          <w:sz w:val="28"/>
        </w:rPr>
        <w:t>
      10. Кандидатуры представителей жителей улицы поселка Нура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Нуринского района Карагандинской области.</w:t>
      </w:r>
    </w:p>
    <w:bookmarkEnd w:id="23"/>
    <w:bookmarkStart w:name="z30" w:id="24"/>
    <w:p>
      <w:pPr>
        <w:spacing w:after="0"/>
        <w:ind w:left="0"/>
        <w:jc w:val="both"/>
      </w:pPr>
      <w:r>
        <w:rPr>
          <w:rFonts w:ascii="Times New Roman"/>
          <w:b w:val="false"/>
          <w:i w:val="false"/>
          <w:color w:val="000000"/>
          <w:sz w:val="28"/>
        </w:rPr>
        <w:t>
      11.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24"/>
    <w:bookmarkStart w:name="z31" w:id="25"/>
    <w:p>
      <w:pPr>
        <w:spacing w:after="0"/>
        <w:ind w:left="0"/>
        <w:jc w:val="both"/>
      </w:pPr>
      <w:r>
        <w:rPr>
          <w:rFonts w:ascii="Times New Roman"/>
          <w:b w:val="false"/>
          <w:i w:val="false"/>
          <w:color w:val="000000"/>
          <w:sz w:val="28"/>
        </w:rPr>
        <w:t>
      12. На раздельном сходе местного сообщества ведется протокол, который подписывается председателем и секретарем и передается в аппарат акима поселка Нура не позднее 1 рабочего дня со дня проведения схода.</w:t>
      </w:r>
    </w:p>
    <w:bookmarkEnd w:id="25"/>
    <w:bookmarkStart w:name="z32" w:id="26"/>
    <w:p>
      <w:pPr>
        <w:spacing w:after="0"/>
        <w:ind w:left="0"/>
        <w:jc w:val="both"/>
      </w:pPr>
      <w:r>
        <w:rPr>
          <w:rFonts w:ascii="Times New Roman"/>
          <w:b w:val="false"/>
          <w:i w:val="false"/>
          <w:color w:val="000000"/>
          <w:sz w:val="28"/>
        </w:rPr>
        <w:t>
      В протоколе раздельного схода местного сообщества указывается:</w:t>
      </w:r>
    </w:p>
    <w:bookmarkEnd w:id="26"/>
    <w:bookmarkStart w:name="z33" w:id="27"/>
    <w:p>
      <w:pPr>
        <w:spacing w:after="0"/>
        <w:ind w:left="0"/>
        <w:jc w:val="both"/>
      </w:pPr>
      <w:r>
        <w:rPr>
          <w:rFonts w:ascii="Times New Roman"/>
          <w:b w:val="false"/>
          <w:i w:val="false"/>
          <w:color w:val="000000"/>
          <w:sz w:val="28"/>
        </w:rPr>
        <w:t>
      1) дата и место проведения раздельного схода местного сообщества;</w:t>
      </w:r>
    </w:p>
    <w:bookmarkEnd w:id="27"/>
    <w:bookmarkStart w:name="z34" w:id="28"/>
    <w:p>
      <w:pPr>
        <w:spacing w:after="0"/>
        <w:ind w:left="0"/>
        <w:jc w:val="both"/>
      </w:pPr>
      <w:r>
        <w:rPr>
          <w:rFonts w:ascii="Times New Roman"/>
          <w:b w:val="false"/>
          <w:i w:val="false"/>
          <w:color w:val="000000"/>
          <w:sz w:val="28"/>
        </w:rPr>
        <w:t>
      2) общее число жителей, проживающих в пределах улицы и имеющих право участвовать в раздельном сходе местного сообщества;</w:t>
      </w:r>
    </w:p>
    <w:bookmarkEnd w:id="28"/>
    <w:bookmarkStart w:name="z35" w:id="29"/>
    <w:p>
      <w:pPr>
        <w:spacing w:after="0"/>
        <w:ind w:left="0"/>
        <w:jc w:val="both"/>
      </w:pPr>
      <w:r>
        <w:rPr>
          <w:rFonts w:ascii="Times New Roman"/>
          <w:b w:val="false"/>
          <w:i w:val="false"/>
          <w:color w:val="000000"/>
          <w:sz w:val="28"/>
        </w:rPr>
        <w:t>
      3) количество присутствующих;</w:t>
      </w:r>
    </w:p>
    <w:bookmarkEnd w:id="29"/>
    <w:bookmarkStart w:name="z36" w:id="30"/>
    <w:p>
      <w:pPr>
        <w:spacing w:after="0"/>
        <w:ind w:left="0"/>
        <w:jc w:val="both"/>
      </w:pPr>
      <w:r>
        <w:rPr>
          <w:rFonts w:ascii="Times New Roman"/>
          <w:b w:val="false"/>
          <w:i w:val="false"/>
          <w:color w:val="000000"/>
          <w:sz w:val="28"/>
        </w:rPr>
        <w:t>
      4) фамилия, имя, отчество (при его наличии) председателя и секретаря раздельного схода местного сообщества;</w:t>
      </w:r>
    </w:p>
    <w:bookmarkEnd w:id="30"/>
    <w:bookmarkStart w:name="z37" w:id="31"/>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Нуринского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7 октября 2022 года № 178</w:t>
            </w:r>
          </w:p>
        </w:tc>
      </w:tr>
    </w:tbl>
    <w:bookmarkStart w:name="z39" w:id="32"/>
    <w:p>
      <w:pPr>
        <w:spacing w:after="0"/>
        <w:ind w:left="0"/>
        <w:jc w:val="left"/>
      </w:pPr>
      <w:r>
        <w:rPr>
          <w:rFonts w:ascii="Times New Roman"/>
          <w:b/>
          <w:i w:val="false"/>
          <w:color w:val="000000"/>
        </w:rPr>
        <w:t xml:space="preserve"> Количественный состав представителей жителей поселка Нура Нуринского района Карагандинской области</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улицы, номер многоквартирного жилого дома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улицы, многоквартирного жилого дома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Тауелсиздик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Айнабекова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Буркит Исқақова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Ардагерлер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Жауынгер-Интернационалистер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Сейфуллина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Мынбаева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Бауыржан Момышулы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Тилен батыра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Шон Телгозыулы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Макулова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Курмангазы Сагырбайулы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Таттимбет Казангапулы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Каныша Сатбаева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Уалиханова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Балабиева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Пушкина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 Ауезова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Христенко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Нурмаганбетова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Гарышкерлер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Асылбекова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Акпасова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Тусупова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Масалиной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Кунаева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Абая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Жамбыла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Сулейменовых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Герольд Белгер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Колодия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Бейбитшилик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Нуркена Абдирова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Женис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Смагулова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Алихана Бокейхана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Ерлана Нургалиева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