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45b2" w14:textId="e914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Мұзбел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177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Мұзбел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Мұзбел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177</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Мұзбел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Куланутпес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Мұзбел Нуринского района Карагандинской области (далее – село Мұзбел).</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Мұзбел,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Мұзбел подразделяется на участок: село Мұзбел.</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Мұзбел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Мұзбел.</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Мұзбел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Мұзбел.</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Мұзбел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Мұзбел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Мұзбел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Мұзбел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Мұзбел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Мұзбел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177</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Мұзбел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Мұзбел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