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eaf4" w14:textId="dd5e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Куланутпес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Куланутпес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Куланутпес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176</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Куланутпес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Куланутпес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Куланутпес Нуринского района Карагандинской области (далее – село Куланутпес).</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Куланутпес,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Куланутпес подразделяется на участок: село Куланутпес.</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Куланутпес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Куланутпес.</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Куланутпес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Куланутпес.</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Куланутпес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Куланутпес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Куланутпес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Куланутпес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Куланутпес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Куланутпес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176</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Куланутпес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Куланутпес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