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5647" w14:textId="3f65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Кайнарбулакского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Кайнарбулакского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Кайнарбулакского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- 28/226</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Кайнарбулакского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Кайнарбулакского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Аппаз, села Жалпакшилик, села Милыбулак, села Саз Кайнарбулакского сельского округа Каркаралинского района Карагандинской области (далее-Кайнарбулакский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Кайнарбулакского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Кайнарбулакского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Кайнарбулакского сельского округа Каркаралинского района Карагандинской области (далее-аким Кайнарбулакского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Кайнарбулакского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Кайнарбулакского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Кайнарбулакского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Кайнарбулакском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Кайнарбулакского сельского округа или уполномоченным им лицом. Председателем раздельного схода местного сообщества является аким Кайнарбулакского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Кайнарбулакского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Кайнарбулакского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- 28/226</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Аппаз, села Жалпакшилик, села Милыбулак, села Саз Кайнарбулакского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Аппаз, села Жалпакшилик, села Милыбулак, села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Аппаз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К.Сейілхан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Азиева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К.Аманжолова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Угара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Милыбулак, улица Милыбулак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Жалпакшилик, улица Жалпакшилик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Саз, улица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