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45f9" w14:textId="08a4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Балкантауского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17 октября 2022 года № VII-26/201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Балкантауского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Балкантауского сельского округа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17 октября 2022 года</w:t>
            </w:r>
            <w:r>
              <w:br/>
            </w:r>
            <w:r>
              <w:rPr>
                <w:rFonts w:ascii="Times New Roman"/>
                <w:b w:val="false"/>
                <w:i w:val="false"/>
                <w:color w:val="000000"/>
                <w:sz w:val="20"/>
              </w:rPr>
              <w:t>№ VII - 26/201</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Балкантауского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Балкантауского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Карабулак, села Айнабулак Балкантауского сельского округа Каркаралинского района Карагандинской области (далее- Балкантауский сельский округ).</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Балкантауского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Балкантауского сельского округа для участия в сходе местного сообщества в количестве не более двух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Балкантауского сельского округа Каркаралинского района Карагандинской области (далее-аким Балкантауского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Балкантауского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Балкантауского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Балкантауского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Балкантауском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Балкантауского сельского округа или уполномоченным им лицом. Председателем раздельного схода местного сообщества является аким Балкантауского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улицы Балкантауского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Балкантауского сельского округа.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17 октября 2022 года</w:t>
            </w:r>
            <w:r>
              <w:br/>
            </w:r>
            <w:r>
              <w:rPr>
                <w:rFonts w:ascii="Times New Roman"/>
                <w:b w:val="false"/>
                <w:i w:val="false"/>
                <w:color w:val="000000"/>
                <w:sz w:val="20"/>
              </w:rPr>
              <w:t>№ VII - 26/201</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Карабулак, села Айнабулак Балкантауского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Карабулак, села Айнабулак Балкантауского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К.Аманжолова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С.Сейфуллина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Б.Момышұлы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Айнабулак, улица Айнабулак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