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856be9" w14:textId="b856b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Каркаралинскому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Каркаралинского районного маслихата Карагандинской области от 24 февраля 2022 года № VII-15/118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Каркаралинский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Каркаралинскому району на 2022 – 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Нуркенов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Каркаралинского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VII-15/118 от 24 февраля 2022 года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План по управлению пастбищами и их использованию по Каркаралинскому району на 2022 – 2023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Каркаралинскому району на 2022 – 2023 годы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- 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3 - 3/332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площадь земель Каркаралинского района в разрезе категорий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землепользование района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сведения о ветеринарно – 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данные о численности поголовья сельскохозяйственных животных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данные о количестве гуртов, отар, табунов, сформированных по видам сельскохозяйственных животных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пастбищные угодия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предельно допустимая норма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план по развитию и реконструкции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ветеринарно - санитарных объектах, данных о численности поголовья сельскохозяйственных животных, особенностей выпаса сельскохозяйственных животных на аридных пастбищах, предоставленных государственными органами.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Каркаралинский район расположен в юго - восточной части Карагандинской области. В современных границах с 1997 года граничит на севере с Павлодарской областью, а на востоке с Восточно - Казахстанской областью, на юге с Актогайским районом, на западе с Бухар – Жырауским и Шетским районами Карагандинской области.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 - территориальному делению в Каркаралинском районе имеются 1 город районного значения,1 поселок, 23 сельских округов, 61 сельских населенных пунктов.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Каркаралинского района 3547236 гектар.</w:t>
      </w:r>
    </w:p>
    <w:bookmarkEnd w:id="26"/>
    <w:bookmarkStart w:name="z3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Емкость пастбищ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кг, молодняку крупного рогатого скота старше 1 года 30-40 кг, молодняку до 1 года 15-25 кг, овцам 6-8 кг, ягнятам 2-3 кг, лошадям 30-40 кг. Продолжительность пастбищного периода в различных зонах в среднем следующая: в степной зоне 180 - 190 дней, пустынной зоне 210 - 240 дней. Таким образом, зная урожаи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Существует несколько систем пастьбы,: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вольная или бессистемная пастьба, когда скот пасется по всему пастбищу ежедневно в течение всего пастбищного периода;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загонная система пастьбы, когда пастбищный участок делят на несколько загонов и стравливают их скоту поочередно. У нас применяется только вольная и загонная системы пастьбы.</w:t>
      </w:r>
    </w:p>
    <w:bookmarkEnd w:id="32"/>
    <w:bookmarkStart w:name="z3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Загонная система пастьбы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звено рационального использования пастбищ – загонная система пастьбы. По сравнению с бессистемной пастьбой этот способ имеет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25 - 30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15 - 25%, а привес живого веса молодняка на 25 - 30% по сравнению с бессистемной пастьбой.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пастбищеоборота. В условиях Казахстана за пастбищный период в сухостепной зоне возможно отрастание одной - двух отав, в этой связи число циклов стравливания травостоя рекомендуется в сухостепной зоне два – три раза. В трехпольном пастбищеобороте, рекомендованном для пастбищ сухостепной зоны, предусматривается в среднем двукратное стравливание травостоя: первое поле – трехкратное стравливание, начиная с весны текущего года, второе поле – двукратное летом и осенью, третье поле – однократное осенью после созревания и осыпания семян. Каждое поле пастбищеоборота в процессе выпаса делится на загоны очередного стравливания, число которых устанавливается с учетом конкретных условий года. Продолжительность пребывания скота в загоне не должна превышать 6 дней.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выколачиванию. Если траву стравливают в неогороженных загонах, следует широко применять способ пастьбы "из - под ноги", дающий лучшие результаты. При этом способе стадо идет медленно и сдерживается пастухом, поэтому весь травостой поедается равномерно.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пастбищеоборотов по Каркаралинскому району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земленых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участков приурочиваются к ярко выраженным контурам и живым урочищам.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Кояндинского сельского округа Каркаралинского района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7343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30988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- 119539 га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Киргизского сельского округа Каркаралинского района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32131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- 19699 га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Касым Аманжоловского сельского округа Каркаралинского района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683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30607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- 56514 га</w:t>
      </w:r>
    </w:p>
    <w:bookmarkEnd w:id="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Каршигалинского сельского округа Каркаралинского района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2959100" cy="8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22245 га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2022- 2023 годы</w:t>
            </w:r>
          </w:p>
        </w:tc>
      </w:tr>
    </w:tbl>
    <w:bookmarkStart w:name="z7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Каракольского сельского округа Каркаралинского района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3136900" cy="8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8083 га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– 2023 годы</w:t>
            </w:r>
          </w:p>
        </w:tc>
      </w:tr>
    </w:tbl>
    <w:bookmarkStart w:name="z7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Балкантау Каркаралинского района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3060700" cy="8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- 23943 га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8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Абай Каркаралинского района</w:t>
      </w:r>
    </w:p>
    <w:bookmarkEnd w:id="72"/>
    <w:bookmarkStart w:name="z8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Start w:name="z8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26543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- 15791 га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9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Мартбек Мамыраевского сельского округа Каркаралинского района</w:t>
      </w:r>
    </w:p>
    <w:bookmarkEnd w:id="76"/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6073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78"/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30734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- 19147 га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9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Бесоба Каркаралинского района</w:t>
      </w:r>
    </w:p>
    <w:bookmarkEnd w:id="81"/>
    <w:bookmarkStart w:name="z9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3"/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32512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36557 га</w:t>
      </w:r>
    </w:p>
    <w:bookmarkEnd w:id="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03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 устанавливающих документов Таттимбетовского сельского округа Каркаралинского района</w:t>
      </w:r>
    </w:p>
    <w:bookmarkEnd w:id="86"/>
    <w:bookmarkStart w:name="z10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8"/>
    <w:bookmarkStart w:name="z10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45339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–25267 га</w:t>
      </w:r>
    </w:p>
    <w:bookmarkEnd w:id="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0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 правоустанавливающих документов сельского округа Жанатоганский Каркаралинского района</w:t>
      </w:r>
    </w:p>
    <w:bookmarkEnd w:id="91"/>
    <w:bookmarkStart w:name="z11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68072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93"/>
    <w:bookmarkStart w:name="z11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33020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16822га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2022- 2023 годы</w:t>
            </w:r>
          </w:p>
        </w:tc>
      </w:tr>
    </w:tbl>
    <w:bookmarkStart w:name="z11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имени Ныгмета Нурмакова Каркаралинского района</w:t>
      </w:r>
    </w:p>
    <w:bookmarkEnd w:id="96"/>
    <w:bookmarkStart w:name="z11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98"/>
    <w:bookmarkStart w:name="z11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30988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- 195756 га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21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Мадийского сельского округа Каркаралинского района</w:t>
      </w:r>
    </w:p>
    <w:bookmarkEnd w:id="101"/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65532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03"/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34671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14120 га</w:t>
      </w:r>
    </w:p>
    <w:bookmarkEnd w:id="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2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Тегисшилдикского сельского округа Каркаралинского района</w:t>
      </w:r>
    </w:p>
    <w:bookmarkEnd w:id="106"/>
    <w:bookmarkStart w:name="z12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1628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08"/>
    <w:bookmarkStart w:name="z13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41529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- 26655 га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3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Темирши Каркаралинского района</w:t>
      </w:r>
    </w:p>
    <w:bookmarkEnd w:id="111"/>
    <w:bookmarkStart w:name="z13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5786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3"/>
    <w:bookmarkStart w:name="z13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33528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- 25481 га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39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Томарского Каркаралинского района</w:t>
      </w:r>
    </w:p>
    <w:bookmarkEnd w:id="116"/>
    <w:bookmarkStart w:name="z14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556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18"/>
    <w:bookmarkStart w:name="z14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31242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- 21143 га</w:t>
      </w:r>
    </w:p>
    <w:bookmarkEnd w:id="1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45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Нуркена Абдирова Каркаралинского района</w:t>
      </w:r>
    </w:p>
    <w:bookmarkEnd w:id="121"/>
    <w:bookmarkStart w:name="z14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23"/>
    <w:bookmarkStart w:name="z14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31877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- 12823 га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51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Бахтинского Каркаралинского района</w:t>
      </w:r>
    </w:p>
    <w:bookmarkEnd w:id="126"/>
    <w:bookmarkStart w:name="z15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6502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8"/>
    <w:bookmarkStart w:name="z15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42672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38737 га.</w:t>
      </w:r>
    </w:p>
    <w:bookmarkEnd w:id="1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5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Кайнарбулак Каркаралинского района</w:t>
      </w:r>
    </w:p>
    <w:bookmarkEnd w:id="131"/>
    <w:bookmarkStart w:name="z15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6807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обосначения:</w:t>
      </w:r>
    </w:p>
    <w:bookmarkEnd w:id="133"/>
    <w:bookmarkStart w:name="z16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33147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24993 га.</w:t>
      </w:r>
    </w:p>
    <w:bookmarkEnd w:id="1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63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Ынталинского сельского округа Каркаралинского района</w:t>
      </w:r>
    </w:p>
    <w:bookmarkEnd w:id="136"/>
    <w:bookmarkStart w:name="z16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2898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8"/>
    <w:bookmarkStart w:name="z16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36957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14463 га.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6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Угар Каркаралинского района</w:t>
      </w:r>
    </w:p>
    <w:bookmarkEnd w:id="141"/>
    <w:bookmarkStart w:name="z17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3"/>
    <w:bookmarkStart w:name="z17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3479800" cy="68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14754 га.</w:t>
      </w:r>
    </w:p>
    <w:bookmarkEnd w:id="1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2022- 2023 годы</w:t>
            </w:r>
          </w:p>
        </w:tc>
      </w:tr>
    </w:tbl>
    <w:bookmarkStart w:name="z175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Шарыктинского сельского округа Каркаралинского района</w:t>
      </w:r>
    </w:p>
    <w:bookmarkEnd w:id="146"/>
    <w:bookmarkStart w:name="z17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8"/>
    <w:bookmarkStart w:name="z17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45339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– 30651 га.</w:t>
      </w:r>
    </w:p>
    <w:bookmarkEnd w:id="1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2022 -2023 годы</w:t>
            </w:r>
          </w:p>
        </w:tc>
      </w:tr>
    </w:tbl>
    <w:bookmarkStart w:name="z181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Кояндинского сельского округа Каркаралинского района</w:t>
      </w:r>
    </w:p>
    <w:bookmarkEnd w:id="151"/>
    <w:bookmarkStart w:name="z18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7978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3"/>
    <w:bookmarkStart w:name="z18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3898900" cy="93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86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Киргизского сельского округа Каркаралинского района</w:t>
      </w:r>
    </w:p>
    <w:bookmarkEnd w:id="155"/>
    <w:bookmarkStart w:name="z18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6200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57"/>
    <w:bookmarkStart w:name="z18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29083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91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Касым Аманжоловского сельского округа Каркаралинского района</w:t>
      </w:r>
    </w:p>
    <w:bookmarkEnd w:id="159"/>
    <w:bookmarkStart w:name="z19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683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61"/>
    <w:bookmarkStart w:name="z19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32385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196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Каршигалинского сельского округа Каркаралинского района</w:t>
      </w:r>
    </w:p>
    <w:bookmarkEnd w:id="163"/>
    <w:bookmarkStart w:name="z19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65"/>
    <w:bookmarkStart w:name="z19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29845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01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Караколь Каркаралинского района</w:t>
      </w:r>
    </w:p>
    <w:bookmarkEnd w:id="167"/>
    <w:bookmarkStart w:name="z20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9"/>
    <w:bookmarkStart w:name="z20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34036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06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Балкантау Каркаралинского района</w:t>
      </w:r>
    </w:p>
    <w:bookmarkEnd w:id="171"/>
    <w:bookmarkStart w:name="z20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73"/>
    <w:bookmarkStart w:name="z20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31623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2022- 2023 годы</w:t>
            </w:r>
          </w:p>
        </w:tc>
      </w:tr>
    </w:tbl>
    <w:bookmarkStart w:name="z21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Абай Каркаралинского района</w:t>
      </w:r>
    </w:p>
    <w:bookmarkEnd w:id="175"/>
    <w:bookmarkStart w:name="z21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7"/>
    <w:bookmarkStart w:name="z21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29591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16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Мартбек Мамыраевского сельского округа Каркаралинского района</w:t>
      </w:r>
    </w:p>
    <w:bookmarkEnd w:id="179"/>
    <w:bookmarkStart w:name="z21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6073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81"/>
    <w:bookmarkStart w:name="z21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32893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21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Бесоба Каркаралинского района</w:t>
      </w:r>
    </w:p>
    <w:bookmarkEnd w:id="183"/>
    <w:bookmarkStart w:name="z22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85"/>
    <w:bookmarkStart w:name="z22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2984500" cy="11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26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Таттимбетовского сельского округа Каркаралинского района</w:t>
      </w:r>
    </w:p>
    <w:bookmarkEnd w:id="187"/>
    <w:bookmarkStart w:name="z22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89"/>
    <w:bookmarkStart w:name="z22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44577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31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Жанатоганского сельского округа Каркаралинского района</w:t>
      </w:r>
    </w:p>
    <w:bookmarkEnd w:id="191"/>
    <w:bookmarkStart w:name="z23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69088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93"/>
    <w:bookmarkStart w:name="z23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31242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36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имени Ныгмета Нурмакова Каркаралинского района</w:t>
      </w:r>
    </w:p>
    <w:bookmarkEnd w:id="195"/>
    <w:bookmarkStart w:name="z23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197"/>
    <w:bookmarkStart w:name="z23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3213100" cy="10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– 2023 годы</w:t>
            </w:r>
          </w:p>
        </w:tc>
      </w:tr>
    </w:tbl>
    <w:bookmarkStart w:name="z241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Мадийского сельского округа Каркаралинского района</w:t>
      </w:r>
    </w:p>
    <w:bookmarkEnd w:id="199"/>
    <w:bookmarkStart w:name="z24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65532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01"/>
    <w:bookmarkStart w:name="z24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2"/>
    <w:bookmarkStart w:name="z24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29210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4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Тегисшилдикского сельского округа Каркаралинского района</w:t>
      </w:r>
    </w:p>
    <w:bookmarkEnd w:id="204"/>
    <w:bookmarkStart w:name="z24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206"/>
    <w:bookmarkStart w:name="z25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41275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52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Темирши Каркаралинского района</w:t>
      </w:r>
    </w:p>
    <w:bookmarkEnd w:id="208"/>
    <w:bookmarkStart w:name="z25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7724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0"/>
    <w:bookmarkStart w:name="z25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34671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57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Томар Каркаралинского района</w:t>
      </w:r>
    </w:p>
    <w:bookmarkEnd w:id="212"/>
    <w:bookmarkStart w:name="z25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556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4"/>
    <w:bookmarkStart w:name="z26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30353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62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Нуркен Абдировского сельского округа Каркаралинского района</w:t>
      </w:r>
    </w:p>
    <w:bookmarkEnd w:id="216"/>
    <w:bookmarkStart w:name="z26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218"/>
    <w:bookmarkStart w:name="z26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3175000" cy="10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– 2023 годы</w:t>
            </w:r>
          </w:p>
        </w:tc>
      </w:tr>
    </w:tbl>
    <w:bookmarkStart w:name="z26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Бахтинского сельского округа Каркаралинского района</w:t>
      </w:r>
    </w:p>
    <w:bookmarkEnd w:id="220"/>
    <w:bookmarkStart w:name="z26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6502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2"/>
    <w:bookmarkStart w:name="z27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41783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72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Кайнарбулак Каркаралинского района</w:t>
      </w:r>
    </w:p>
    <w:bookmarkEnd w:id="224"/>
    <w:bookmarkStart w:name="z27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6807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обосначения:</w:t>
      </w:r>
    </w:p>
    <w:bookmarkEnd w:id="226"/>
    <w:bookmarkStart w:name="z27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30734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77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Ынталы Каркаралинского района</w:t>
      </w:r>
    </w:p>
    <w:bookmarkEnd w:id="228"/>
    <w:bookmarkStart w:name="z27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65024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0"/>
    <w:bookmarkStart w:name="z28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3873500" cy="58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82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Угар Каркаралинского района</w:t>
      </w:r>
    </w:p>
    <w:bookmarkEnd w:id="232"/>
    <w:bookmarkStart w:name="z28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4"/>
    <w:bookmarkStart w:name="z28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41148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87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Шарыктинского сельского округа Каркаралинского района</w:t>
      </w:r>
    </w:p>
    <w:bookmarkEnd w:id="236"/>
    <w:bookmarkStart w:name="z28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:</w:t>
      </w:r>
    </w:p>
    <w:bookmarkEnd w:id="238"/>
    <w:bookmarkStart w:name="z29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41783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92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Кояндинского сельского округа Каркаралинского района</w:t>
      </w:r>
    </w:p>
    <w:bookmarkEnd w:id="240"/>
    <w:bookmarkStart w:name="z29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242"/>
    <w:bookmarkStart w:name="z29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39370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297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Киргизского сельского округа Каркаралинского района</w:t>
      </w:r>
    </w:p>
    <w:bookmarkEnd w:id="244"/>
    <w:bookmarkStart w:name="z29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46"/>
    <w:bookmarkStart w:name="z30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37719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02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Касым Аманжолова Каркаралинского района</w:t>
      </w:r>
    </w:p>
    <w:bookmarkEnd w:id="248"/>
    <w:bookmarkStart w:name="z30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0"/>
    <w:bookmarkStart w:name="z30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3975100" cy="78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07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Каршыгалинского сельского округа Каркаралинского района</w:t>
      </w:r>
    </w:p>
    <w:bookmarkEnd w:id="252"/>
    <w:bookmarkStart w:name="z30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4"/>
    <w:bookmarkStart w:name="z31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31115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12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Каракольского сельского округа Каркаралинского района</w:t>
      </w:r>
    </w:p>
    <w:bookmarkEnd w:id="256"/>
    <w:bookmarkStart w:name="z31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8"/>
    <w:bookmarkStart w:name="z31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29718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17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Балкантауского сельского округа Каркаралинского района</w:t>
      </w:r>
    </w:p>
    <w:bookmarkEnd w:id="260"/>
    <w:bookmarkStart w:name="z31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62"/>
    <w:bookmarkStart w:name="z32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4445000" cy="82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22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Абай Каркаралинского района</w:t>
      </w:r>
    </w:p>
    <w:bookmarkEnd w:id="264"/>
    <w:bookmarkStart w:name="z32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66"/>
    <w:bookmarkStart w:name="z32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32004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327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Мартбека Мамыраева Каркаралинского района</w:t>
      </w:r>
    </w:p>
    <w:bookmarkEnd w:id="268"/>
    <w:bookmarkStart w:name="z32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0"/>
    <w:bookmarkStart w:name="z33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41910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32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Бесоба Каркаралинского района</w:t>
      </w:r>
    </w:p>
    <w:bookmarkEnd w:id="272"/>
    <w:bookmarkStart w:name="z33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274"/>
    <w:bookmarkStart w:name="z33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33401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37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Таттимбетовского сельского округа Каркаралинского района</w:t>
      </w:r>
    </w:p>
    <w:bookmarkEnd w:id="276"/>
    <w:bookmarkStart w:name="z33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4930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8"/>
    <w:bookmarkStart w:name="z34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4635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42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Жанатоганского Каркаралинского района</w:t>
      </w:r>
    </w:p>
    <w:bookmarkEnd w:id="280"/>
    <w:bookmarkStart w:name="z34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69088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282"/>
    <w:bookmarkStart w:name="z34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41783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347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имени Ныгмета Нурмакова Каркаралинского района</w:t>
      </w:r>
    </w:p>
    <w:bookmarkEnd w:id="284"/>
    <w:bookmarkStart w:name="z34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286"/>
    <w:bookmarkStart w:name="z35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32639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352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Мадийского сельского округа Каркаралинского района</w:t>
      </w:r>
    </w:p>
    <w:bookmarkEnd w:id="288"/>
    <w:bookmarkStart w:name="z35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65532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290"/>
    <w:bookmarkStart w:name="z35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28194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57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Тегисшилдикского сельского округа Каркаралинского района</w:t>
      </w:r>
    </w:p>
    <w:bookmarkEnd w:id="292"/>
    <w:bookmarkStart w:name="z35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4"/>
    <w:bookmarkStart w:name="z36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42164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62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Темиршинского Каркаралинского района</w:t>
      </w:r>
    </w:p>
    <w:bookmarkEnd w:id="296"/>
    <w:bookmarkStart w:name="z36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7724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8"/>
    <w:bookmarkStart w:name="z36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42418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367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Томарского Каркаралинского района</w:t>
      </w:r>
    </w:p>
    <w:bookmarkEnd w:id="300"/>
    <w:bookmarkStart w:name="z36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556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302"/>
    <w:bookmarkStart w:name="z370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33020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372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Нуркена Абдирова Каркаралинского района</w:t>
      </w:r>
    </w:p>
    <w:bookmarkEnd w:id="304"/>
    <w:bookmarkStart w:name="z37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306"/>
    <w:bookmarkStart w:name="z37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37846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77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Бахты Каркаралинского района</w:t>
      </w:r>
    </w:p>
    <w:bookmarkEnd w:id="308"/>
    <w:bookmarkStart w:name="z37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6502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обазначения:</w:t>
      </w:r>
    </w:p>
    <w:bookmarkEnd w:id="310"/>
    <w:bookmarkStart w:name="z38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42799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382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Кайнарбулак Каркаралинского района</w:t>
      </w:r>
    </w:p>
    <w:bookmarkEnd w:id="312"/>
    <w:bookmarkStart w:name="z38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6807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обосначения:</w:t>
      </w:r>
    </w:p>
    <w:bookmarkEnd w:id="314"/>
    <w:bookmarkStart w:name="z38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31877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87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Ынталинского сельского округа Каркаралинского района</w:t>
      </w:r>
    </w:p>
    <w:bookmarkEnd w:id="316"/>
    <w:bookmarkStart w:name="z38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65024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18"/>
    <w:bookmarkStart w:name="z39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Ж-1, Ж-2 - Летнее пастбища</w:t>
      </w:r>
    </w:p>
    <w:bookmarkEnd w:id="319"/>
    <w:bookmarkStart w:name="z39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К-1, К-2 - Осенние пастбища</w:t>
      </w:r>
    </w:p>
    <w:bookmarkEnd w:id="3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9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Угар Каркаралинского района</w:t>
      </w:r>
    </w:p>
    <w:bookmarkEnd w:id="321"/>
    <w:bookmarkStart w:name="z39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3"/>
    <w:bookmarkStart w:name="z39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51689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398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Шарыктинского сельского округа Каркаралинского района</w:t>
      </w:r>
    </w:p>
    <w:bookmarkEnd w:id="325"/>
    <w:bookmarkStart w:name="z39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:</w:t>
      </w:r>
    </w:p>
    <w:bookmarkEnd w:id="327"/>
    <w:bookmarkStart w:name="z40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2946400" cy="95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03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Кояндинского сельского округа Каркаралинского района</w:t>
      </w:r>
    </w:p>
    <w:bookmarkEnd w:id="329"/>
    <w:bookmarkStart w:name="z40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1"/>
    <w:bookmarkStart w:name="z40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4368800" cy="6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08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Киргизского сельского округа Каркаралинского района</w:t>
      </w:r>
    </w:p>
    <w:bookmarkEnd w:id="333"/>
    <w:bookmarkStart w:name="z40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4930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5"/>
    <w:bookmarkStart w:name="z41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38227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413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Касым Аманжоловского сельского округа Каркаралинского района</w:t>
      </w:r>
    </w:p>
    <w:bookmarkEnd w:id="337"/>
    <w:bookmarkStart w:name="z41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9"/>
    <w:bookmarkStart w:name="z41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4597400" cy="63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18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Каршигалинского сельского округа Каркаралинского района</w:t>
      </w:r>
    </w:p>
    <w:bookmarkEnd w:id="341"/>
    <w:bookmarkStart w:name="z41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43"/>
    <w:bookmarkStart w:name="z42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4597400" cy="63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Сокращенна: скв - скавижина</w:t>
      </w:r>
    </w:p>
    <w:bookmarkEnd w:id="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424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Каракольского сельского округа Каркаралинского района</w:t>
      </w:r>
    </w:p>
    <w:bookmarkEnd w:id="346"/>
    <w:bookmarkStart w:name="z42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48"/>
    <w:bookmarkStart w:name="z42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4432300" cy="80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29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Балкантауского сельского округа Каркаралинского района</w:t>
      </w:r>
    </w:p>
    <w:bookmarkEnd w:id="350"/>
    <w:bookmarkStart w:name="z43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2"/>
    <w:bookmarkStart w:name="z43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4597400" cy="63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34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Абай Каркаралинского района</w:t>
      </w:r>
    </w:p>
    <w:bookmarkEnd w:id="354"/>
    <w:bookmarkStart w:name="z43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Start w:name="z43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4597400" cy="63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2022- 2023 годы</w:t>
            </w:r>
          </w:p>
        </w:tc>
      </w:tr>
    </w:tbl>
    <w:bookmarkStart w:name="z439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Мартбека Мамыраева Каркаралинского района</w:t>
      </w:r>
    </w:p>
    <w:bookmarkEnd w:id="357"/>
    <w:bookmarkStart w:name="z44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9"/>
    <w:bookmarkStart w:name="z44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4381500" cy="8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44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Бесоба Каркаралинского района</w:t>
      </w:r>
    </w:p>
    <w:bookmarkEnd w:id="361"/>
    <w:bookmarkStart w:name="z44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63"/>
    <w:bookmarkStart w:name="z44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4572000" cy="83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49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Таттимбетовского сельского округа Каркаралинского района</w:t>
      </w:r>
    </w:p>
    <w:bookmarkEnd w:id="365"/>
    <w:bookmarkStart w:name="z45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67"/>
    <w:bookmarkStart w:name="z45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4533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54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Жанатоганского сельского округа Каркаралинского района</w:t>
      </w:r>
    </w:p>
    <w:bookmarkEnd w:id="369"/>
    <w:bookmarkStart w:name="z45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1"/>
    <w:bookmarkStart w:name="z45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4533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59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имени Ныгмета Нурмакова Каркаралинского района</w:t>
      </w:r>
    </w:p>
    <w:bookmarkEnd w:id="373"/>
    <w:bookmarkStart w:name="z46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7470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5"/>
    <w:bookmarkStart w:name="z46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46482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64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Мадийского сельского округа Каркаралинского района</w:t>
      </w:r>
    </w:p>
    <w:bookmarkEnd w:id="377"/>
    <w:bookmarkStart w:name="z46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65532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9"/>
    <w:bookmarkStart w:name="z46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45339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69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Тегисшилдикского сельского округа Каркаралинского района</w:t>
      </w:r>
    </w:p>
    <w:bookmarkEnd w:id="381"/>
    <w:bookmarkStart w:name="z47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3"/>
    <w:bookmarkStart w:name="z47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4"/>
    <w:p>
      <w:pPr>
        <w:spacing w:after="0"/>
        <w:ind w:left="0"/>
        <w:jc w:val="both"/>
      </w:pPr>
      <w:r>
        <w:drawing>
          <wp:inline distT="0" distB="0" distL="0" distR="0">
            <wp:extent cx="41275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74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Темирши Каркаралинского района</w:t>
      </w:r>
    </w:p>
    <w:bookmarkEnd w:id="385"/>
    <w:bookmarkStart w:name="z47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6"/>
    <w:p>
      <w:pPr>
        <w:spacing w:after="0"/>
        <w:ind w:left="0"/>
        <w:jc w:val="both"/>
      </w:pPr>
      <w:r>
        <w:drawing>
          <wp:inline distT="0" distB="0" distL="0" distR="0">
            <wp:extent cx="74168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7"/>
    <w:bookmarkStart w:name="z47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8"/>
    <w:p>
      <w:pPr>
        <w:spacing w:after="0"/>
        <w:ind w:left="0"/>
        <w:jc w:val="both"/>
      </w:pPr>
      <w:r>
        <w:drawing>
          <wp:inline distT="0" distB="0" distL="0" distR="0">
            <wp:extent cx="44958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79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Томар Каркаралинского района</w:t>
      </w:r>
    </w:p>
    <w:bookmarkEnd w:id="389"/>
    <w:bookmarkStart w:name="z48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0"/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91"/>
    <w:bookmarkStart w:name="z48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4470400" cy="69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484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Нуркена Абдирова Каркаралинского района</w:t>
      </w:r>
    </w:p>
    <w:bookmarkEnd w:id="393"/>
    <w:bookmarkStart w:name="z48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4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95"/>
    <w:bookmarkStart w:name="z48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4635500" cy="72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2022 - 2023 годы </w:t>
            </w:r>
          </w:p>
        </w:tc>
      </w:tr>
    </w:tbl>
    <w:bookmarkStart w:name="z489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Бахтинского сельского округа Каркаралинского района</w:t>
      </w:r>
    </w:p>
    <w:bookmarkEnd w:id="397"/>
    <w:bookmarkStart w:name="z49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8"/>
    <w:p>
      <w:pPr>
        <w:spacing w:after="0"/>
        <w:ind w:left="0"/>
        <w:jc w:val="both"/>
      </w:pPr>
      <w:r>
        <w:drawing>
          <wp:inline distT="0" distB="0" distL="0" distR="0">
            <wp:extent cx="6502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обозначения:</w:t>
      </w:r>
    </w:p>
    <w:bookmarkEnd w:id="399"/>
    <w:bookmarkStart w:name="z49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2108200" cy="6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94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Кайнарбулак Каркаралинского района</w:t>
      </w:r>
    </w:p>
    <w:bookmarkEnd w:id="401"/>
    <w:bookmarkStart w:name="z49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6807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03"/>
    <w:bookmarkStart w:name="z49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3771900" cy="36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499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Ынталинского сельского округа Каркаралинского района</w:t>
      </w:r>
    </w:p>
    <w:bookmarkEnd w:id="405"/>
    <w:bookmarkStart w:name="z50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65024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07"/>
    <w:bookmarkStart w:name="z50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34671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04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Угарского сельского округа Каркаралинского района</w:t>
      </w:r>
    </w:p>
    <w:bookmarkEnd w:id="409"/>
    <w:bookmarkStart w:name="z50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1"/>
    <w:bookmarkStart w:name="z507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47498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09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Шарыктинского сельского округа Каркаралинского района</w:t>
      </w:r>
    </w:p>
    <w:bookmarkEnd w:id="413"/>
    <w:bookmarkStart w:name="z510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5"/>
    <w:bookmarkStart w:name="z51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47498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14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Кояндинского сельского округа Каркаралинского района</w:t>
      </w:r>
    </w:p>
    <w:bookmarkEnd w:id="417"/>
    <w:bookmarkStart w:name="z51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419"/>
    <w:bookmarkStart w:name="z51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0"/>
    <w:p>
      <w:pPr>
        <w:spacing w:after="0"/>
        <w:ind w:left="0"/>
        <w:jc w:val="both"/>
      </w:pPr>
      <w:r>
        <w:drawing>
          <wp:inline distT="0" distB="0" distL="0" distR="0">
            <wp:extent cx="36576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19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Киргизского сельского округа Каркаралинского района</w:t>
      </w:r>
    </w:p>
    <w:bookmarkEnd w:id="421"/>
    <w:bookmarkStart w:name="z52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5311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3"/>
    <w:bookmarkStart w:name="z52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3911600" cy="10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24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Касым Аманжолова Каркаралинского района</w:t>
      </w:r>
    </w:p>
    <w:bookmarkEnd w:id="425"/>
    <w:bookmarkStart w:name="z52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61214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7"/>
    <w:bookmarkStart w:name="z52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3556000" cy="10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29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Каршыгалы Каркаралинского района</w:t>
      </w:r>
    </w:p>
    <w:bookmarkEnd w:id="429"/>
    <w:bookmarkStart w:name="z53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77470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1"/>
    <w:bookmarkStart w:name="z53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37084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34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Караколь Каркаралинского района</w:t>
      </w:r>
    </w:p>
    <w:bookmarkEnd w:id="433"/>
    <w:bookmarkStart w:name="z53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4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5"/>
    <w:bookmarkStart w:name="z53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6"/>
    <w:p>
      <w:pPr>
        <w:spacing w:after="0"/>
        <w:ind w:left="0"/>
        <w:jc w:val="both"/>
      </w:pPr>
      <w:r>
        <w:drawing>
          <wp:inline distT="0" distB="0" distL="0" distR="0">
            <wp:extent cx="37973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39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Балкантауского сельского округа Каркаралинского района</w:t>
      </w:r>
    </w:p>
    <w:bookmarkEnd w:id="437"/>
    <w:bookmarkStart w:name="z54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8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9"/>
    <w:bookmarkStart w:name="z54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0"/>
    <w:p>
      <w:pPr>
        <w:spacing w:after="0"/>
        <w:ind w:left="0"/>
        <w:jc w:val="both"/>
      </w:pPr>
      <w:r>
        <w:drawing>
          <wp:inline distT="0" distB="0" distL="0" distR="0">
            <wp:extent cx="36068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44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Абай Каркаралинского района</w:t>
      </w:r>
    </w:p>
    <w:bookmarkEnd w:id="441"/>
    <w:bookmarkStart w:name="z54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2"/>
    <w:p>
      <w:pPr>
        <w:spacing w:after="0"/>
        <w:ind w:left="0"/>
        <w:jc w:val="both"/>
      </w:pPr>
      <w:r>
        <w:drawing>
          <wp:inline distT="0" distB="0" distL="0" distR="0">
            <wp:extent cx="77216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3"/>
    <w:bookmarkStart w:name="z54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4"/>
    <w:p>
      <w:pPr>
        <w:spacing w:after="0"/>
        <w:ind w:left="0"/>
        <w:jc w:val="both"/>
      </w:pPr>
      <w:r>
        <w:drawing>
          <wp:inline distT="0" distB="0" distL="0" distR="0">
            <wp:extent cx="35814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49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или юридических лиц, у которых отсутствуют пастбищ, и перемещения его на предоставляемые пастбищ сельского округа Мартбек Мамыраева Каркаралинского района</w:t>
      </w:r>
    </w:p>
    <w:bookmarkEnd w:id="445"/>
    <w:bookmarkStart w:name="z55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6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7"/>
    <w:bookmarkStart w:name="z55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3606800" cy="10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54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Бесоба Каркаралинского района</w:t>
      </w:r>
    </w:p>
    <w:bookmarkEnd w:id="449"/>
    <w:bookmarkStart w:name="z55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51"/>
    <w:bookmarkStart w:name="z55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2"/>
    <w:p>
      <w:pPr>
        <w:spacing w:after="0"/>
        <w:ind w:left="0"/>
        <w:jc w:val="both"/>
      </w:pPr>
      <w:r>
        <w:drawing>
          <wp:inline distT="0" distB="0" distL="0" distR="0">
            <wp:extent cx="35433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59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Таттимбета Каркаралинского района</w:t>
      </w:r>
    </w:p>
    <w:bookmarkEnd w:id="453"/>
    <w:bookmarkStart w:name="z560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4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55"/>
    <w:bookmarkStart w:name="z562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3708400" cy="4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64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Жанатоган Каркаралинского района</w:t>
      </w:r>
    </w:p>
    <w:bookmarkEnd w:id="457"/>
    <w:bookmarkStart w:name="z565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8"/>
    <w:p>
      <w:pPr>
        <w:spacing w:after="0"/>
        <w:ind w:left="0"/>
        <w:jc w:val="both"/>
      </w:pPr>
      <w:r>
        <w:drawing>
          <wp:inline distT="0" distB="0" distL="0" distR="0">
            <wp:extent cx="72136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59"/>
    <w:bookmarkStart w:name="z567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0"/>
    <w:p>
      <w:pPr>
        <w:spacing w:after="0"/>
        <w:ind w:left="0"/>
        <w:jc w:val="both"/>
      </w:pPr>
      <w:r>
        <w:drawing>
          <wp:inline distT="0" distB="0" distL="0" distR="0">
            <wp:extent cx="3670300" cy="82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69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имени Ныгмета Нурмакова Каркаралинского района</w:t>
      </w:r>
    </w:p>
    <w:bookmarkEnd w:id="461"/>
    <w:bookmarkStart w:name="z57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63"/>
    <w:bookmarkStart w:name="z57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4"/>
    <w:p>
      <w:pPr>
        <w:spacing w:after="0"/>
        <w:ind w:left="0"/>
        <w:jc w:val="both"/>
      </w:pPr>
      <w:r>
        <w:drawing>
          <wp:inline distT="0" distB="0" distL="0" distR="0">
            <wp:extent cx="39116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74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Мадийского сельского округа Каркаралинского района</w:t>
      </w:r>
    </w:p>
    <w:bookmarkEnd w:id="465"/>
    <w:bookmarkStart w:name="z575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65532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обозначение:</w:t>
      </w:r>
    </w:p>
    <w:bookmarkEnd w:id="467"/>
    <w:bookmarkStart w:name="z577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8"/>
    <w:p>
      <w:pPr>
        <w:spacing w:after="0"/>
        <w:ind w:left="0"/>
        <w:jc w:val="both"/>
      </w:pPr>
      <w:r>
        <w:drawing>
          <wp:inline distT="0" distB="0" distL="0" distR="0">
            <wp:extent cx="3657600" cy="8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79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Тегисшилдикского сельского округа Каркаралинского района</w:t>
      </w:r>
    </w:p>
    <w:bookmarkEnd w:id="469"/>
    <w:bookmarkStart w:name="z58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1"/>
    <w:bookmarkStart w:name="z58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42926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84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Темирши Каркаралинского района</w:t>
      </w:r>
    </w:p>
    <w:bookmarkEnd w:id="473"/>
    <w:bookmarkStart w:name="z58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429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5"/>
    <w:bookmarkStart w:name="z58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35179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89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Томар Каркаралинского района</w:t>
      </w:r>
    </w:p>
    <w:bookmarkEnd w:id="477"/>
    <w:bookmarkStart w:name="z59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9"/>
    <w:bookmarkStart w:name="z59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0"/>
    <w:p>
      <w:pPr>
        <w:spacing w:after="0"/>
        <w:ind w:left="0"/>
        <w:jc w:val="both"/>
      </w:pPr>
      <w:r>
        <w:drawing>
          <wp:inline distT="0" distB="0" distL="0" distR="0">
            <wp:extent cx="3556000" cy="9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94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Нуркена Абдирова Каркаралинского района</w:t>
      </w:r>
    </w:p>
    <w:bookmarkEnd w:id="481"/>
    <w:bookmarkStart w:name="z595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2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3"/>
    <w:bookmarkStart w:name="z59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4"/>
    <w:p>
      <w:pPr>
        <w:spacing w:after="0"/>
        <w:ind w:left="0"/>
        <w:jc w:val="both"/>
      </w:pPr>
      <w:r>
        <w:drawing>
          <wp:inline distT="0" distB="0" distL="0" distR="0">
            <wp:extent cx="3149600" cy="82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599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Бахты Каркаралинского района</w:t>
      </w:r>
    </w:p>
    <w:bookmarkEnd w:id="485"/>
    <w:bookmarkStart w:name="z600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6"/>
    <w:p>
      <w:pPr>
        <w:spacing w:after="0"/>
        <w:ind w:left="0"/>
        <w:jc w:val="both"/>
      </w:pPr>
      <w:r>
        <w:drawing>
          <wp:inline distT="0" distB="0" distL="0" distR="0">
            <wp:extent cx="6502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1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7"/>
    <w:bookmarkStart w:name="z602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8"/>
    <w:p>
      <w:pPr>
        <w:spacing w:after="0"/>
        <w:ind w:left="0"/>
        <w:jc w:val="both"/>
      </w:pPr>
      <w:r>
        <w:drawing>
          <wp:inline distT="0" distB="0" distL="0" distR="0">
            <wp:extent cx="35814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04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Кайнарбулак Каркаралинского района</w:t>
      </w:r>
    </w:p>
    <w:bookmarkEnd w:id="489"/>
    <w:bookmarkStart w:name="z60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0"/>
    <w:p>
      <w:pPr>
        <w:spacing w:after="0"/>
        <w:ind w:left="0"/>
        <w:jc w:val="both"/>
      </w:pPr>
      <w:r>
        <w:drawing>
          <wp:inline distT="0" distB="0" distL="0" distR="0">
            <wp:extent cx="6807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1"/>
    <w:bookmarkStart w:name="z60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36322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09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Ынталинского сельского округа Каркаралинского района</w:t>
      </w:r>
    </w:p>
    <w:bookmarkEnd w:id="493"/>
    <w:bookmarkStart w:name="z61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4"/>
    <w:p>
      <w:pPr>
        <w:spacing w:after="0"/>
        <w:ind w:left="0"/>
        <w:jc w:val="both"/>
      </w:pPr>
      <w:r>
        <w:drawing>
          <wp:inline distT="0" distB="0" distL="0" distR="0">
            <wp:extent cx="65024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5"/>
    <w:bookmarkStart w:name="z61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6"/>
    <w:p>
      <w:pPr>
        <w:spacing w:after="0"/>
        <w:ind w:left="0"/>
        <w:jc w:val="both"/>
      </w:pPr>
      <w:r>
        <w:drawing>
          <wp:inline distT="0" distB="0" distL="0" distR="0">
            <wp:extent cx="4000500" cy="8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14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Угар Каркаралинского района</w:t>
      </w:r>
    </w:p>
    <w:bookmarkEnd w:id="497"/>
    <w:bookmarkStart w:name="z61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9"/>
    <w:bookmarkStart w:name="z61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0"/>
    <w:p>
      <w:pPr>
        <w:spacing w:after="0"/>
        <w:ind w:left="0"/>
        <w:jc w:val="both"/>
      </w:pPr>
      <w:r>
        <w:drawing>
          <wp:inline distT="0" distB="0" distL="0" distR="0">
            <wp:extent cx="40640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19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Шарыктинского сельского округа Каркаралинского района</w:t>
      </w:r>
    </w:p>
    <w:bookmarkEnd w:id="501"/>
    <w:bookmarkStart w:name="z62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2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3"/>
    <w:bookmarkStart w:name="z62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4"/>
    <w:p>
      <w:pPr>
        <w:spacing w:after="0"/>
        <w:ind w:left="0"/>
        <w:jc w:val="both"/>
      </w:pPr>
      <w:r>
        <w:drawing>
          <wp:inline distT="0" distB="0" distL="0" distR="0">
            <wp:extent cx="4432300" cy="95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24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Кояндиского сельского округа Каркаралинского района</w:t>
      </w:r>
    </w:p>
    <w:bookmarkEnd w:id="505"/>
    <w:bookmarkStart w:name="z62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6"/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7"/>
    <w:bookmarkStart w:name="z62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8"/>
    <w:p>
      <w:pPr>
        <w:spacing w:after="0"/>
        <w:ind w:left="0"/>
        <w:jc w:val="both"/>
      </w:pPr>
      <w:r>
        <w:drawing>
          <wp:inline distT="0" distB="0" distL="0" distR="0">
            <wp:extent cx="34544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29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Киргизского сельского округа Каркаралинского района</w:t>
      </w:r>
    </w:p>
    <w:bookmarkEnd w:id="509"/>
    <w:bookmarkStart w:name="z63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0"/>
    <w:p>
      <w:pPr>
        <w:spacing w:after="0"/>
        <w:ind w:left="0"/>
        <w:jc w:val="both"/>
      </w:pPr>
      <w:r>
        <w:drawing>
          <wp:inline distT="0" distB="0" distL="0" distR="0">
            <wp:extent cx="75057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1"/>
    <w:bookmarkStart w:name="z63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2"/>
    <w:p>
      <w:pPr>
        <w:spacing w:after="0"/>
        <w:ind w:left="0"/>
        <w:jc w:val="both"/>
      </w:pPr>
      <w:r>
        <w:drawing>
          <wp:inline distT="0" distB="0" distL="0" distR="0">
            <wp:extent cx="38100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34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Касым Аманжолова Каркаралинского района</w:t>
      </w:r>
    </w:p>
    <w:bookmarkEnd w:id="513"/>
    <w:bookmarkStart w:name="z63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4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5"/>
    <w:bookmarkStart w:name="z63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6"/>
    <w:p>
      <w:pPr>
        <w:spacing w:after="0"/>
        <w:ind w:left="0"/>
        <w:jc w:val="both"/>
      </w:pPr>
      <w:r>
        <w:drawing>
          <wp:inline distT="0" distB="0" distL="0" distR="0">
            <wp:extent cx="3086100" cy="72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39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Каршигалинского сельского округа Каркаралинского района</w:t>
      </w:r>
    </w:p>
    <w:bookmarkEnd w:id="517"/>
    <w:bookmarkStart w:name="z640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8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9"/>
    <w:bookmarkStart w:name="z642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0"/>
    <w:p>
      <w:pPr>
        <w:spacing w:after="0"/>
        <w:ind w:left="0"/>
        <w:jc w:val="both"/>
      </w:pPr>
      <w:r>
        <w:drawing>
          <wp:inline distT="0" distB="0" distL="0" distR="0">
            <wp:extent cx="4343400" cy="10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44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Каракольского сельского округа Каркаралинского района</w:t>
      </w:r>
    </w:p>
    <w:bookmarkEnd w:id="521"/>
    <w:bookmarkStart w:name="z645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2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3"/>
    <w:bookmarkStart w:name="z647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4"/>
    <w:p>
      <w:pPr>
        <w:spacing w:after="0"/>
        <w:ind w:left="0"/>
        <w:jc w:val="both"/>
      </w:pPr>
      <w:r>
        <w:drawing>
          <wp:inline distT="0" distB="0" distL="0" distR="0">
            <wp:extent cx="3492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49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Балкантауского сельского округа Каркаралинского района</w:t>
      </w:r>
    </w:p>
    <w:bookmarkEnd w:id="525"/>
    <w:bookmarkStart w:name="z650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Start w:name="z65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3276600" cy="93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2022- 2023 годы</w:t>
            </w:r>
          </w:p>
        </w:tc>
      </w:tr>
    </w:tbl>
    <w:bookmarkStart w:name="z654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Абай Каркаралинского района</w:t>
      </w:r>
    </w:p>
    <w:bookmarkEnd w:id="528"/>
    <w:bookmarkStart w:name="z65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7343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30"/>
    <w:bookmarkStart w:name="z657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3314700" cy="101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59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Мартбека Мамыраева Каркаралинского района</w:t>
      </w:r>
    </w:p>
    <w:bookmarkEnd w:id="532"/>
    <w:bookmarkStart w:name="z660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534"/>
    <w:bookmarkStart w:name="z66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34163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64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Бесоба Каркаралинского района</w:t>
      </w:r>
    </w:p>
    <w:bookmarkEnd w:id="536"/>
    <w:bookmarkStart w:name="z66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7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538"/>
    <w:bookmarkStart w:name="z66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46101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69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Таттимбетовского сельского округа Каркаралинского района</w:t>
      </w:r>
    </w:p>
    <w:bookmarkEnd w:id="540"/>
    <w:bookmarkStart w:name="z67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42"/>
    <w:bookmarkStart w:name="z67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3"/>
    <w:p>
      <w:pPr>
        <w:spacing w:after="0"/>
        <w:ind w:left="0"/>
        <w:jc w:val="both"/>
      </w:pPr>
      <w:r>
        <w:drawing>
          <wp:inline distT="0" distB="0" distL="0" distR="0">
            <wp:extent cx="36703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74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Жанатоганского Каркаралинского района</w:t>
      </w:r>
    </w:p>
    <w:bookmarkEnd w:id="544"/>
    <w:bookmarkStart w:name="z67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5"/>
    <w:p>
      <w:pPr>
        <w:spacing w:after="0"/>
        <w:ind w:left="0"/>
        <w:jc w:val="both"/>
      </w:pPr>
      <w:r>
        <w:drawing>
          <wp:inline distT="0" distB="0" distL="0" distR="0">
            <wp:extent cx="69469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46"/>
    <w:bookmarkStart w:name="z67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7"/>
    <w:p>
      <w:pPr>
        <w:spacing w:after="0"/>
        <w:ind w:left="0"/>
        <w:jc w:val="both"/>
      </w:pPr>
      <w:r>
        <w:drawing>
          <wp:inline distT="0" distB="0" distL="0" distR="0">
            <wp:extent cx="3390900" cy="8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79"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имени Ныгмета Нурмакова Каркаралинского района</w:t>
      </w:r>
    </w:p>
    <w:bookmarkEnd w:id="548"/>
    <w:bookmarkStart w:name="z68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9"/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550"/>
    <w:bookmarkStart w:name="z68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1"/>
    <w:p>
      <w:pPr>
        <w:spacing w:after="0"/>
        <w:ind w:left="0"/>
        <w:jc w:val="both"/>
      </w:pPr>
      <w:r>
        <w:drawing>
          <wp:inline distT="0" distB="0" distL="0" distR="0">
            <wp:extent cx="44831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84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Мадийского сельского округа Каркаралинского района</w:t>
      </w:r>
    </w:p>
    <w:bookmarkEnd w:id="552"/>
    <w:bookmarkStart w:name="z68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3"/>
    <w:p>
      <w:pPr>
        <w:spacing w:after="0"/>
        <w:ind w:left="0"/>
        <w:jc w:val="both"/>
      </w:pPr>
      <w:r>
        <w:drawing>
          <wp:inline distT="0" distB="0" distL="0" distR="0">
            <wp:extent cx="65532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4"/>
    <w:bookmarkStart w:name="z68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5"/>
    <w:p>
      <w:pPr>
        <w:spacing w:after="0"/>
        <w:ind w:left="0"/>
        <w:jc w:val="both"/>
      </w:pPr>
      <w:r>
        <w:drawing>
          <wp:inline distT="0" distB="0" distL="0" distR="0">
            <wp:extent cx="3022600" cy="10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89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Тегисшилдикского сельского округа Каркаралинского района</w:t>
      </w:r>
    </w:p>
    <w:bookmarkEnd w:id="556"/>
    <w:bookmarkStart w:name="z690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1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558"/>
    <w:bookmarkStart w:name="z692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44069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94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Темирши Каркаралинского района</w:t>
      </w:r>
    </w:p>
    <w:bookmarkEnd w:id="560"/>
    <w:bookmarkStart w:name="z69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71120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62"/>
    <w:bookmarkStart w:name="z69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46355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699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Томарского Каркаралинского района</w:t>
      </w:r>
    </w:p>
    <w:bookmarkEnd w:id="564"/>
    <w:bookmarkStart w:name="z70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66"/>
    <w:bookmarkStart w:name="z702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7"/>
    <w:p>
      <w:pPr>
        <w:spacing w:after="0"/>
        <w:ind w:left="0"/>
        <w:jc w:val="both"/>
      </w:pPr>
      <w:r>
        <w:drawing>
          <wp:inline distT="0" distB="0" distL="0" distR="0">
            <wp:extent cx="47244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04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Нуркен Абдировского Каркаралинского район</w:t>
      </w:r>
    </w:p>
    <w:bookmarkEnd w:id="568"/>
    <w:bookmarkStart w:name="z705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9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6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570"/>
    <w:bookmarkStart w:name="z707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3340100" cy="93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09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Бахтинского сельского округа Каркаралинского района</w:t>
      </w:r>
    </w:p>
    <w:bookmarkEnd w:id="572"/>
    <w:bookmarkStart w:name="z710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3"/>
    <w:p>
      <w:pPr>
        <w:spacing w:after="0"/>
        <w:ind w:left="0"/>
        <w:jc w:val="both"/>
      </w:pPr>
      <w:r>
        <w:drawing>
          <wp:inline distT="0" distB="0" distL="0" distR="0">
            <wp:extent cx="6502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4"/>
    <w:bookmarkStart w:name="z712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5"/>
    <w:p>
      <w:pPr>
        <w:spacing w:after="0"/>
        <w:ind w:left="0"/>
        <w:jc w:val="both"/>
      </w:pPr>
      <w:r>
        <w:drawing>
          <wp:inline distT="0" distB="0" distL="0" distR="0">
            <wp:extent cx="37211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14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Кайнарбулак Каркаралинского района</w:t>
      </w:r>
    </w:p>
    <w:bookmarkEnd w:id="576"/>
    <w:bookmarkStart w:name="z715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68072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6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8"/>
    <w:bookmarkStart w:name="z717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9"/>
    <w:p>
      <w:pPr>
        <w:spacing w:after="0"/>
        <w:ind w:left="0"/>
        <w:jc w:val="both"/>
      </w:pPr>
      <w:r>
        <w:drawing>
          <wp:inline distT="0" distB="0" distL="0" distR="0">
            <wp:extent cx="37592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19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Ынталинского сельского округа Каркаралинского района</w:t>
      </w:r>
    </w:p>
    <w:bookmarkEnd w:id="580"/>
    <w:bookmarkStart w:name="z72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1"/>
    <w:p>
      <w:pPr>
        <w:spacing w:after="0"/>
        <w:ind w:left="0"/>
        <w:jc w:val="both"/>
      </w:pPr>
      <w:r>
        <w:drawing>
          <wp:inline distT="0" distB="0" distL="0" distR="0">
            <wp:extent cx="65024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82"/>
    <w:bookmarkStart w:name="z72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3"/>
    <w:p>
      <w:pPr>
        <w:spacing w:after="0"/>
        <w:ind w:left="0"/>
        <w:jc w:val="both"/>
      </w:pPr>
      <w:r>
        <w:drawing>
          <wp:inline distT="0" distB="0" distL="0" distR="0">
            <wp:extent cx="37084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24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Угар Каркаралинского района</w:t>
      </w:r>
    </w:p>
    <w:bookmarkEnd w:id="584"/>
    <w:bookmarkStart w:name="z72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5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86"/>
    <w:bookmarkStart w:name="z727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4597400" cy="104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29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Шарыктинского сельского округа Каркаралинского района</w:t>
      </w:r>
    </w:p>
    <w:bookmarkEnd w:id="588"/>
    <w:bookmarkStart w:name="z730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1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90"/>
    <w:bookmarkStart w:name="z732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1"/>
    <w:p>
      <w:pPr>
        <w:spacing w:after="0"/>
        <w:ind w:left="0"/>
        <w:jc w:val="both"/>
      </w:pPr>
      <w:r>
        <w:drawing>
          <wp:inline distT="0" distB="0" distL="0" distR="0">
            <wp:extent cx="44958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34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М.Мамыраева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Н.Нурмакова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Таттимбета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</w:tbl>
    <w:bookmarkStart w:name="z73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скота внутри поля пастухом регулируется так, чтобы травостой стравливался равномерно, для этого он глазомерно делит поле на загоны очередного стравливания. Количество загонов определяется продолжительностью цикла стравливания и пастьбой в загоне в течении 5 - 6 дней. Начало сроков выпаса весной не ранее чем через две недели после начала отрастания трав и окончание сроков выпаса скота будет зависеть от климатических условий конкретного года и могут сдвигаться на более ранние, либо более поздние сроки. Данные меры позволят предотвратить возможность деградации пастбищ и возникновение ветровой эрозии. Водопой производится непосредственно из водопойных корыт, которыми оснащены артезианские скважины и колодцы.</w:t>
      </w:r>
    </w:p>
    <w:bookmarkEnd w:id="5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37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земель Каркаралинского района в разрезе категорий ( гектар )</w:t>
      </w:r>
    </w:p>
    <w:bookmarkEnd w:id="5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1651753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1472539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541 957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528 121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особоохраняемых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112 304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27 971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5 858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738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территории, закрепленная за сельскими округами составляет 3260295 гектаров, из которых 541957 гектаров занимают земли населенных пунктов. Под земли сельскохозяйственного назначения отводится 1651753 гектаров.</w:t>
      </w:r>
    </w:p>
    <w:bookmarkEnd w:id="5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40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</w:t>
      </w:r>
    </w:p>
    <w:bookmarkEnd w:id="5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Мыржык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Бахты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Шолаккайын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Жалпакшилик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Саумаколь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 –Кызылбай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Белдеутас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Сарыобалы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Борлыбулак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станция Буркитты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М.Мамыраевский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Жананегиз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Жекежал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Н.Нурмакова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Колбасы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Таттимбета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Шилдебай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Карынши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3949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Кызылшилик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Шоптиколь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3257892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87576</w:t>
            </w:r>
          </w:p>
        </w:tc>
      </w:tr>
    </w:tbl>
    <w:bookmarkStart w:name="z741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суровая, малоснежная, лето прохладное и засушливое. Среднегодовая температура воздуха в январе – 17.5°С, в июле + 19.3°С.</w:t>
      </w:r>
    </w:p>
    <w:bookmarkEnd w:id="597"/>
    <w:bookmarkStart w:name="z74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каштановые, темно – каштановые, на юге встречаются солончаковые земли. В центральных частях проявляются участки высотной ландшафтной зональности.</w:t>
      </w:r>
    </w:p>
    <w:bookmarkEnd w:id="598"/>
    <w:bookmarkStart w:name="z743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Отличительной особенностью водного режима является резко выраженное весеннее половодье, начинающееся обычно в начале апреля. К самым крупным рекам в районе относятся река Талды и река Жарлы. Наибольшее распространение имеют долинно - русловые озера, реже встречаются озера низкогорных и равнинно - холмистых водоразделов, а также больших бессточных впадин.</w:t>
      </w:r>
    </w:p>
    <w:bookmarkEnd w:id="599"/>
    <w:bookmarkStart w:name="z744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района действуют 22 ветеринарных пунктов, 7 скотомогильников.</w:t>
      </w:r>
    </w:p>
    <w:bookmarkEnd w:id="6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46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 – санитарных объектах</w:t>
      </w:r>
    </w:p>
    <w:bookmarkEnd w:id="6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искуственного осеменения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48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в разрезе сельских округов</w:t>
      </w:r>
    </w:p>
    <w:bookmarkEnd w:id="6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Количества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25612</w:t>
            </w:r>
          </w:p>
        </w:tc>
      </w:tr>
    </w:tbl>
    <w:bookmarkStart w:name="z749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сельских округах у населения насчитывается крупного рогатого скота 45748 голов, мелкого рогатого скота 56830 голов, 25612 голов лошадей.</w:t>
      </w:r>
    </w:p>
    <w:bookmarkEnd w:id="6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51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сельскохозяйственных животных в разрезе сельских округов</w:t>
      </w:r>
    </w:p>
    <w:bookmarkEnd w:id="6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</w:tr>
    </w:tbl>
    <w:bookmarkStart w:name="z75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для обеспечения сельскохозяйственных животных по Каркаралинскому району составляет всего 512051 гектаров.</w:t>
      </w:r>
    </w:p>
    <w:bookmarkEnd w:id="605"/>
    <w:bookmarkStart w:name="z75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кормов с пастбищ используется в пастбищный период, продолжительность которого 180 - 190 дней. Запас кормов с сенокосов используется в стойловый период.</w:t>
      </w:r>
    </w:p>
    <w:bookmarkEnd w:id="6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55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угодия в разрезе сельских округов</w:t>
      </w:r>
    </w:p>
    <w:bookmarkEnd w:id="6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включая пастбища коренного улучшения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 нҰнные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из земли запаса и спецфонда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Мыржык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Бахты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Абыз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Шолаккайын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Бесоба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Карашокы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Кызылту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Жанатоган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Ежебай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Аппаз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Жалпакшилик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Милыбулак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Коктас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 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Саумаколь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Талды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Акбай – Кызылбай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Аккора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Белдеутас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Сарыобалы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Коянды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Атантай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Буркитты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Борлыбулак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Жанибек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Айрык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Едрей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М.Мамыраева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Жананегиз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Жарлы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Акшокы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Жекежал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Осибай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Бастал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Кольбасы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Актасты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Шилдебай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Тегисшилдик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Жарлы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Карынши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Караагаш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Томар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Матак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Теректы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Кызылшилик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Шоптиколь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Ынталы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756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района в связи с ростом поголовья скота на личных подворьях ощущается недостаток 563180 гектаров пастбищных угодий.</w:t>
      </w:r>
    </w:p>
    <w:bookmarkEnd w:id="608"/>
    <w:bookmarkStart w:name="z757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этой проблемы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Каркаралинского района.</w:t>
      </w:r>
    </w:p>
    <w:bookmarkEnd w:id="609"/>
    <w:bookmarkStart w:name="z758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Поэтому,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49 Земельного кодекса Республики Казахстан, ведутся работы по резервированию земельного участка общей площадью 182 988 гектаров по Каркаралинскому району.</w:t>
      </w:r>
    </w:p>
    <w:bookmarkEnd w:id="610"/>
    <w:bookmarkStart w:name="z759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172 "О внесении изменений в приказ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15091) норматив нагрузки на 1 голову в умеренно - засушливой степи составляет: крупный рогатый скот - 12 гектар, овцы и козы - 2,5 гектар, лошади - 15 гектар.</w:t>
      </w:r>
    </w:p>
    <w:bookmarkEnd w:id="6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61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</w:t>
      </w:r>
    </w:p>
    <w:bookmarkEnd w:id="6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Эколого-географический район (подзона)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 ла даю щий)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урожайность пастбищ валовая/кормовая единица, центнер/гектар по подзонам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животных,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Умеренно-сухая степь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Красноковыльно-овсецово-разнотравные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2022 - 2023 годы</w:t>
            </w:r>
          </w:p>
        </w:tc>
      </w:tr>
    </w:tbl>
    <w:bookmarkStart w:name="z763" w:id="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развитию и реконструкции объектов пастбищной инфраструктуры</w:t>
      </w:r>
    </w:p>
    <w:bookmarkEnd w:id="6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мероприятий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исполнители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Ежемесячно предоставлять отчет по выполнению индикативных планов по строительству колодцев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Ежеквартально к 10 числу месяца, следующего за отчетным периодом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 в управление сельского хозяйства области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Проводить разъяснительные работы о мерах государственной поддержки по возмещению затрат на приобретение техники и оборудования для обводнения пастбищ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Информации и выступления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Разместить список предприятий, оказывающих услуги по бурению колодцев (скважин) на интернет ресурсе акимата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