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f145" w14:textId="2b4f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сельского округа Бидаик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5 апреля 2022 года № 21/144. Утратило силу решением Жанааркинского районного маслихата области Ұлытау от 19 октября 2023 года № 8/57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ff0000"/>
          <w:sz w:val="28"/>
        </w:rPr>
        <w:t>№ 8/57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Жанааркинский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сельского округа Бидаик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сходе местного сообщества сельского округа Бидаик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№21/144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Бидаик Жанааркинского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Бидаик Жанааркинского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сельского округа Бидаик Жанааркинского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 в избрании представителей для участия в сходе местного сообщества.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 Бидаик.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сообщества, оповещается акимом сельского округа Бидаик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сельского округа Бидаик.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Бидаик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Бидаик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Жанаркинским районным маслихатом.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Бидаик.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№21/144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для участия в сходе местного сообщества сельского округа Бидаик Жанааркинского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