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406e" w14:textId="c3d4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Айнабулак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21/142. Утратило силу решением Жанааркинского районного маслихата области Ұлытау от 19 октября 2023 года № 8/55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Айнабулак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Айнабулак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 21/142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Айнабулак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Айнабулак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Айнабулак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Айнабулак.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Айнабулак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Айнабулак.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Айнабулак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Айнабулак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Айнабулак.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Айнабулак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