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c41e" w14:textId="ed6c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Актау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21/140. Утратило силу решением Жанааркинского районного маслихата области Ұлытау от 19 октября 2023 года № 8/53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Актау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Актау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Актау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сельского округа Актау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Актау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Актау.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Актау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Актау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Актау.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Актау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Айшырак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