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8ac3" w14:textId="e1c8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поселка Жанаарка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5 апреля 2022 года № 21/139. Утратило силу решением Жанааркинского районного маслихата области Ұлытау от 19 октября 2023 года № 8/52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19.10.2023 </w:t>
      </w:r>
      <w:r>
        <w:rPr>
          <w:rFonts w:ascii="Times New Roman"/>
          <w:b w:val="false"/>
          <w:i w:val="false"/>
          <w:color w:val="ff0000"/>
          <w:sz w:val="28"/>
        </w:rPr>
        <w:t>№ 8/52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Жанааркинский районный маслихат 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поселка Жанаарка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поселка, для участия в сходе местного сообщества поселка Жанаарка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№21/139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Жанаарка Жанааркинского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Жанаарка Жанааркинского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поселка Жанаарка Жанааркинского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 в избрании представителей для участия в сходе местного сообщества.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подразделяется на участки.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Жанааркинского районного маслихата области Ұлытау от 26.07.2022 </w:t>
      </w:r>
      <w:r>
        <w:rPr>
          <w:rFonts w:ascii="Times New Roman"/>
          <w:b w:val="false"/>
          <w:i w:val="false"/>
          <w:color w:val="000000"/>
          <w:sz w:val="28"/>
        </w:rPr>
        <w:t>№ 27/184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 Жаңаарқа.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сообщества, оповещается акимом поселка Жаңаарқа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поселка организуется акимом поселка Жанаарка. При наличии в пределах улицы многоквартирных домов раздельные сходы многоквартирного дома не проводятся.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Жанааркинского районного маслихата области Ұлытау от 26.07.2022 </w:t>
      </w:r>
      <w:r>
        <w:rPr>
          <w:rFonts w:ascii="Times New Roman"/>
          <w:b w:val="false"/>
          <w:i w:val="false"/>
          <w:color w:val="000000"/>
          <w:sz w:val="28"/>
        </w:rPr>
        <w:t>№ 27/184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поселка имеющих право в нем участвовать.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поселке и имеющих право в нем участвовать.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Жанааркинского районного маслихата области Ұлытау от 26.07.2022 </w:t>
      </w:r>
      <w:r>
        <w:rPr>
          <w:rFonts w:ascii="Times New Roman"/>
          <w:b w:val="false"/>
          <w:i w:val="false"/>
          <w:color w:val="000000"/>
          <w:sz w:val="28"/>
        </w:rPr>
        <w:t>№ 27/184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 Жаңаарқа или уполномоченным им лицом.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Жаңаарқа или уполномоченное им лицо.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поселка,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Жанаркинским районным маслихатом.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Жанааркинского районного маслихата области Ұлытау от 26.07.2022 </w:t>
      </w:r>
      <w:r>
        <w:rPr>
          <w:rFonts w:ascii="Times New Roman"/>
          <w:b w:val="false"/>
          <w:i w:val="false"/>
          <w:color w:val="000000"/>
          <w:sz w:val="28"/>
        </w:rPr>
        <w:t>№ 27/184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поселка Жаңаарқа.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№21/139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поселка, для участия в сходе местного сообщества поселка Жанаарка Жанааркинского района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