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42d5" w14:textId="9e14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27 декабря 2022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следующие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2023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