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2ec9f" w14:textId="2f2ec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Абайского районного маслихата от 15 марта 2018 года № 28/315 "Об утверждении Методики оценки деятельности административных государственных служащих корпуса "Б" государственного учреждения "Аппарат Абайского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Карагандинской области от 25 марта 2022 года № 21/208. Утратило силу решением Абайского районного маслихата Карагандинской области от 27 ноября 2025 года № 41/379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Абайского районного маслихата Карагандинской области от 27.11.2025 </w:t>
      </w:r>
      <w:r>
        <w:rPr>
          <w:rFonts w:ascii="Times New Roman"/>
          <w:b w:val="false"/>
          <w:i w:val="false"/>
          <w:color w:val="ff0000"/>
          <w:sz w:val="28"/>
        </w:rPr>
        <w:t>№ 41/379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 Абайского районного маслихата" от 15 марта 2018 года № 28/315 (зарегистрировано в Реестре государственной регистрации нормативных правовых актов под № 4673)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оценке деятельности административных государственных служащих корпуса "Б" государственного учреждения "Аппарат Абайского районного маслихата, утвержденной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руководитель аппарата маслихата, на которого возложено исполнение обязанностей службы управления персоналом (кадровой службой) (далее – служба управления персоналом).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