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24e9" w14:textId="3d82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 сентября 2022 года № 47/06.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следующих государственных учреждений: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Государственного учреждения "Аппарат акима поселка Долинка"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Государственного учреждения "Аппарат акима поселка Новодолинский"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Государственного учреждения "Аппарат акима поселка Шахан"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Шахтинска Циолковскую Н. 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47/06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поселка Долинка"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акима поселка Долинка" (далее – аппарат акима) является государственным органом Республики Казахстан, обеспечивающим руководство в сферах планирования и исполнения бюджета поселка, а также управления коммунальной собственностью поселка (коммунальной собственностью местного самоуправления)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 поселка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индекс: 101604, Карагандинская область, город Шахтинск, поселок Долинка, улица Садовая,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положение является учредительным документом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Аппарат акима является государственным учреждением, содержащимся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Информационно-аналитическое, организационно-правовое и материально-техническое обеспечение деятельности акима поселка, а также решение вопросов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контроль за исполнением и организация исполнения актов акима и акимата города, поручений акима, заместителей акима и акимата города;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приобретать и осуществлять имущественные и неимущественные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пользоваться информационными базами данных органов государственного управления, архивов, научных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заключать договора,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иметь иные права, предусмотренные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качественно оказывать государственные услуги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Аппарат акима в рамках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обеспечивает организацию проведения схода местного сообщества, раздельного схода местного сообщества жителей поселка, улицы, многоквартирного жилого дома, собрания местного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обеспечивает исполнение решений, принятых на сходе местного сообщества или собрании местного сообщества и одобренных акимом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обеспечивает планирование и исполнение бюджета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представляет собранию местного сообщества и в маслихат района (города областного значения) отчет об исполнении бюджета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принимает решение о реализации бюджета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разрабатывает и представляет на утверждение собрания местного сообщества программу развития местного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выступает заказчиком по строительству, реконструкции и ремонту объектов, относящихся к коммунальному имуществу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осуществляет контроль за целевым и эффективным использованием коммунального имущества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права субъекта права коммунальной собственности по отношению к коммунальным юридическим лицам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представляет интересы государства по вопросам коммунального имущества местного самоуправления, осуществляет защиту права собственности поселка, (коммунальной собственности местного самоуправления);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организует учет коммунального имущества местного самоуправления, обеспечивает его эффективное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Аппарат акима поселка по согласованию с собранием местного сообщества: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разрабатывает проекты правовых актов в сфере управления коммунальным имуществом местного самоуправления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утверждает устав (положение) государственных юридических лиц местного самоуправления,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поселка (коммунальной собственности местного самоуправления);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закрепляет коммунальное имущество местного самоуправления за коммунальными юридическими лицами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принимает решение об отчуждении коммунального имущества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Руководство аппарата акима осуществляется первым руководителем, который несет персональную ответственность за выполнение возложенных на аппарат акима задач и осуществление им своих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Первый руководитель аппарата акима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Первый руководитель аппарата акима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Полномочия первого руководителя: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решения, принятые на сходе местного сообщества или собрании местного сообщества, обеспечивает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 и дает поручения, обязательные для всех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возглавляется первым руководителем (акимом),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Аппарат акима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аппаратом акима относится к коммунальной собственности поселка (местного самоуправления).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Реорганизация и упразднение аппарата акима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47/06</w:t>
            </w:r>
          </w:p>
        </w:tc>
      </w:tr>
    </w:tbl>
    <w:bookmarkStart w:name="z9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поселка Новодолинский"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Положение – в редакции постановления акимата города Шахтинска Карагандинской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10/31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акима поселка Новодолинский" (далее – Аппарат акима) является государственным органом Республики Казахстан, обеспечивающим руководство в сферах планирования и исполнения бюджета поселка, а также управления коммунальной собственностью поселка (коммунальной собственностью местного самоуправления)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 поселка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индекс: 101605, Карагандинская область, город Шахтинск, поселок Новодолинский, улица Центральная,4.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положение является учредительным документом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Аппарат акима является государственным учреждением, содержащимся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информационно-аналитическое, организационно-правовое и материально-техническое обеспечение деятельности акима поселка, а также решение вопросов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контроль за исполнением и организация исполнения актов акима и акимата города, поручений акима, заместителей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приобретать и осуществлять имущественные и неимущественные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информационными базами данных органов государственного управления, архивов, научных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заключать договора,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иметь иные права, предусмотренные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качественно оказывать государственные услуги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иметь иные обязанности, предусмотренные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Аппарат акима в рамках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организацию проведения схода местного сообщества, раздельного схода местного сообщества жителей поселка, улицы, многоквартирного жилого дома, собрания местного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исполнение решений, принятых на сходе местного сообщества или собрании местного сообщества и одобренных акимом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планирование и исполнение бюджета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собранию местного сообщества и в маслихат района (города областного значения) отчет об исполнении бюджета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решение о реализации бюджета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 и представляет на утверждение собрания местного сообщества программу развития местного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выступает заказчиком по строительству, реконструкции и ремонту объектов, относящихся к коммунальному имуществу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целевым и эффективным использованием коммунального имущества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права субъекта права коммунальной собственности по отношению к коммунальным юридическим лицам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интересы государства по вопросам коммунального имущества местного самоуправления, осуществляет защиту права собственности поселка, (коммунальной собственности местного самоуправления);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организует учет коммунального имущества местного самоуправления, обеспечивает его эффективное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Аппарат акима поселка по согласованию с собранием местного сообщества: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правовых актов в сфере управления коммунальным имуществом местного самоуправления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утверждает устав (положение) государственных юридических лиц местного самоуправления,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поселка (коммунальной собственности местного самоуправления);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закрепляет коммунальное имущество местного самоуправления за коммунальными юридическими лицами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решение об отчуждении коммунального имущества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Руководство аппарата акима осуществляется первым руководителем, который несет персональную ответственность за выполнение возложенных на аппарат акима задач и осуществление им своих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Первый руководитель аппарата акима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Первый руководитель аппарата акима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Полномочия первого руководителя: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рассматривает решения, принятые на сходе местного сообщества или собрании местного сообщества, обеспечивает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утверждает должностные инструкции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издает распоряжения и дает поручения, обязательные для всех работников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рассматривает обращения, заявления, жалобы граждан, принимает меры по защите прав и свобод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содействует сбору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18) в пределах своей компетенции осуществляет регулирование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обеспечивает сохранение коммунального жилищного фонда города районного значения, поселка, села,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21)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23) где нет органов, осуществляющих регистрацию актов гражданского состояния, организует совершение нотариальных действий, производит прием документов на регистрацию актов гражданского состояния граждан, проживающих на их территории, и передачу их в орган регистрации актов гражданского состояния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лицах, также выдачу и вручение свидетельств и при необходимости справок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24) где нет органов занятости, отмечает безработных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25) организует работу по сохранению исторического и 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28) организует помощь лицам с инвалидностью;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29) организует общественные работы, молодежную практику и социальные рабочие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30)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31) организует совместно с общественными объединениями лиц с инвалидностью культурно-массовые и просветительские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32) координирует оказание благотворительной и социальной помощи лицам с инвалидностью;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33) координирует оказание социально уязвимым слоям населения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34)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35) содействует развитию местной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36) организует движение общественного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39) в случае необходимости организует транспортировку лежачего больного из стационара организации здравоохранения до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40) взаимодействует с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41) принимает участие в работе сессий маслихата города, района (города областного значения) при утверждении (уточнении)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42) обеспечивает деятельность учреждений культуры, за исключением учреждений культуры, расположенных в городах республиканского значения, столице, городах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43) организует в пределах своей компетенции водоснабжение населенных пунктов и регулирует вопросы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44) организует работы по благоустройству, освещению, озеленению и санитарной очистке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45) создает инфраструктуру для занятий спортом физических лиц по месту жительства и в местах их массового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46) содействует занятости осужденных, отбывающих наказание в учреждениях уголовно-исполнительной системы, в том числе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размещения заказов на товары, работы и услуги, производимые, выполняемые и оказываемые предприятиями и учреждениями уголовно-исполнительной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47) организует по согласованию с акимом района (города областного значения) и собранием местного сообщества снос аварийного жилья поселка;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организует ведение регистрационных записей по форме, утвержденной уполномоченным органом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50) обеспечивает достоверность данных похозяйственного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51) 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определяет полномочия своего заместителя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возглавляется первым руководителем (акимом),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аппаратом акима относится к коммунальной собственности поселка (местного самоуправления).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аппарата акима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47/06</w:t>
            </w:r>
          </w:p>
        </w:tc>
      </w:tr>
    </w:tbl>
    <w:bookmarkStart w:name="z1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поселка Шахан"</w:t>
      </w:r>
    </w:p>
    <w:bookmarkEnd w:id="12"/>
    <w:bookmarkStart w:name="z1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акима поселка Шахан" (далее – аппарат акима) является государственным органом Республики Казахстан, обеспечивающим руководство в сферах планирования и исполнения бюджета поселка, а также управления коммунальной собственностью поселка (коммунальной собственностью местного самоуправления)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 поселка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индекс: 101605, Карагандинская область, город Шахтинск, поселок Шахан, улица Шаханская,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положение является учредительным документом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Аппарат акима является государственным учреждением, содержащимся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Информационно-аналитическое, организационно-правовое и материально-техническое обеспечение деятельности акима поселка, а также решение вопросов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контроль за исполнением и организация исполнения актов акима и акимата города, поручений акима, заместителей акима и акимата города;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приобретать и осуществлять имущественные и неимущественные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пользоваться информационными базами данных органов государственного управления, архивов, научных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заключать договора,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иметь иные права, предусмотренные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качественно оказывать государственные услуги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Аппарат акима в рамках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обеспечивает организацию проведения схода местного сообщества, раздельного схода местного сообщества жителей поселка, улицы, многоквартирного жилого дома, собрания местного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обеспечивает исполнение решений, принятых на сходе местного сообщества или собрании местного сообщества и одобренных акимом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обеспечивает планирование и исполнение бюджета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представляет собранию местного сообщества и в маслихат района (города областного значения) отчет об исполнении бюджета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принимает решение о реализации бюджета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разрабатывает и представляет на утверждение собрания местного сообщества программу развития местного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выступает заказчиком по строительству, реконструкции и ремонту объектов, относящихся к коммунальному имуществу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осуществляет контроль за целевым и эффективным использованием коммунального имущества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права субъекта права коммунальной собственности по отношению к коммунальным юридическим лицам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представляет интересы государства по вопросам коммунального имущества местного самоуправления, осуществляет защиту права собственности поселка, (коммунальной собственности местного самоуправления);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организует учет коммунального имущества местного самоуправления, обеспечивает его эффективное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Аппарат акима поселка по согласованию с собранием местного сообщества: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разрабатывает проекты правовых актов в сфере управления коммунальным имуществом местного самоуправления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утверждает устав (положение) государственных юридических лиц местного самоуправления,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поселка (коммунальной собственности местного самоуправления);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закрепляет коммунальное имущество местного самоуправления за коммунальными юридическими лицами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принимает решение об отчуждении коммунального имущества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Руководство аппарата акима осуществляется первым руководителем, который несет персональную ответственность за выполнение возложенных на аппарат акима задач и осуществление им своих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Первый руководитель аппарата акима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Первый руководитель аппарата акима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Полномочия первого руководителя: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решения, принятые на сходе местного сообщества или собрании местного сообщества, обеспечивает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на утверждение акимата города Положение и структуру государственного учреждения,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 и дает поручения, обязательные для всех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принимает на работу и увольняет с работы сотрудников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определяет полномочия своего заместителя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возглавляется первым руководителем (акимом),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аппаратом акима относится к коммунальной собственности поселка (местного самоуправления).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Аппарат акима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аппарата акима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