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288" w14:textId="f767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апреля 2022 года № 19/08. Утратило силу постановлением акимата города Шахтинска Карагандинской области от 11 июля 2023 года № 32/03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11.07.2023 </w:t>
      </w:r>
      <w:r>
        <w:rPr>
          <w:rFonts w:ascii="Times New Roman"/>
          <w:b w:val="false"/>
          <w:i w:val="false"/>
          <w:color w:val="ff0000"/>
          <w:sz w:val="28"/>
        </w:rPr>
        <w:t>№ 32/03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в целях приведения положения государственного учреждения "Отдел экономики и финансов города Шахтинска" в соответствие с действующим законодательством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Шахтинска"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экономики и финансов города Шахтинска"" осуществить в установленном законодательством порядке необходимые мероприятия,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Буравко Л.Д.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города Шахтинска"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города Шахтинска" (далее – ГУ "Отдел экономики и финансов города Шахтинска") является государственным органом Республики Казахстан, осуществляющим качественный сбалансированный рост экономики с эффективной системой государственного планирования региона, исполнение городского бюджета, ведение бюджетного учета и составление бюджетной отчетности по исполнению городского бюджета, управление районным коммунальным имуществом, координацию процесса государственных закупок, в том числе в качестве единого организатора государственных закупок осуществляющим процедуры организации и проведения централизованных государственных закупок, содействие реализации проектов государственно-частного партнерства, реализацию единой государственной политики в сфере информатизации.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экономики и финансов города Шахтинска"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финансов города Шахтинска"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финансов города Шахтинска"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финансов города Шахтинска"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финансов города Шахтинска"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финансов города Шахтинска"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экономики и финансов города Шахтинска"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Карагандинская область, город Шахтинск, улица Казахстанская, строение 101. Индекс 101600.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ГУ "Отдел экономики и финансов города Шахтинска".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экономики и финансов города Шахтинска" осуществляется из местного бюджета,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экономики и финансов города Шахтинска"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финансов города Шахтинска".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городского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законодательством, и организация его исполнения;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соответствии с действующим законодательством в обеспечении исполнения бюджета города Шахтинска;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коммунальной собственностью города Шахтинска, в пределах компетенции возложенной местным исполнительным органом;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основных направлений социально-экономической политики и осуществление мониторинга социально-экономического развития города Шахтинска, в пределах компетенции возложенной местным исполнительным органом;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 анализа реализации государственных программ, направленных на социально -экономическое развитие региона, в пределах компетенции возложенной местным исполнительным органом.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централизованных государственных закупок.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иных организаций, финансируемых из городского бюджета необходимую информацию, документы и иные материалы, устные и письменные объяснения от должностных лиц по вопросам, отнесенным к компетенции отдела экономики и финансов города;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 том числе секретными, имеющимися в распоряжении исполнительных органов;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города;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увольнять с работы сотрудников государственного учреждения;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меры поощрения и налагать дисциплинарные взыскания на сотрудников учреждения;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города, местных исполнительных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определенные Законами Республики Казахстан, актами Президента Республики Казахстан и Правительства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формированием и реализацией гендерной и семейнодемографической политики;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основных направлений социально-экономической политики и мониторинга социально-экономического развития города Шахтинска;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проекта бюджета города, прогнозирование годовых постулений налогов и доходов в бюджет, проведение анализа поступления доходов в местный бюджет;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лимитов расходов администраторов бюджетных программ и лимитов на новые инициативы и их доведение до администраторов бюджетных программ;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разработки городского бюджета на трехлетний период, подготовка материалов для работы бюджетной комиссии и формирование городского бюджета;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общего характера органам местного самоуправления;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бюджетного учета и отчетности по исполнению бюджета региона;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консолидированной финансовой отчетности;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погашения и обслуживание долга акимата города Шахтинска в соответствии с решением городского маслихата о городском бюджете на очередной финансовый год;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 правовых актов в сфере управления государственным имуществом в пределах своей компетенции;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районным коммунальным имуществом, осуществление полномочий по владению, пользованию, а также в случаях, установленных акиматом города Шахтинска, распоряжению городской коммунальной собственностью, в том числе пакетами акций в акционерных обществах и долями участия в хозяйственных товариществах, находящихся в районной коммунальной собственности;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районного коммунального имущества за районными коммунальными юридическими лицами, организация учета районного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приватизации районного коммунального имущества по принятым решениям акимата города Шахтинска о приватизации районного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районного коммунального имущества в имущественный наем (аренду), физическим лицам и негосударственным юридическим лицам без права последующего выкупа, в порядке, определяемом акиматом города Шахтинска;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районного коммунального имущества в безвозмездное пользование;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коммунального имущества в доверительное управление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изъятия излишнего, неиспользуемого либо используемого не по назначению имущества районных коммунальных юридических лиц, выявленного по результатам контроля целевого использования государственного имущества;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городскому коммунальному государственному учреждению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предоставления в имущественный наем (аренду) имущества, закрепленного за районными коммунальными юридическими лицами;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своевременностью и полнотой начисления дивидендов на принадлежащие акимату города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города;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организации и проведение мониторинга функционирования и эффективности управления районными коммунальными предприятиями, акционерными обществами и товариществами с ограниченной ответственностью с участием акимата города;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согласовывание списания имущества государственных учреждений, содержащихся за счет местных бюджетов;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хранения, оценка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безхозным, перешедшего государству по праву наследования, а также вымороченого имущества, находок, безнадзорных животных безвозмездно перешедших в порядке, установленом законодательством Республики Казахстан, в коммунальную собственность;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в коммунальную собственность имущества по договору дарения;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государственных закупок, осуществляемых отделом;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приему - передаче имущества из одного уровня коммунальной собственности в другой;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 акиму города Шахтинска и (или) курирующему заместителю акима города Шахтинска по вопросам социально-экономического развития города, коммунальной собственности, государственных закупок, бюджетного планирования и исполнения бюджета;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централизованных государственных закупок, для юридических лиц Шахтинского региона;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проектов государственно-частного партнерства;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города Шахтинска по реализации государственной программы "Цифровой Казахстан";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 возложенные на него действующим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экономики и финансов города Шахтинска" осуществляется первым руководителем, который несет персональную ответственность за выполнение возложенных на ГУ "Отдел экономики и финансов города Шахтинска" задач и осуществление им своих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ГУ "Отдел экономики и финансов города Шахтинска"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экономики и финансов города Шахтинска"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ГУ "Отдел экономики и финансов города Шахтинска":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структуру государственного учреждения;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государственным учреждением, организует организационно - правовое, материально-техническое и финансовое обеспечение деятельности отдела, координирует и контролирует работу отдела;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специалистов отдела;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в государственных органах, и иных организациях;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все необходимые меры для неукоснительного исполнения поручений акима и акимата города Шахтинска;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постоянный контроль и мониторинг за исполнением договоров государственных закупок, работ и услуг, в том числе за освоением выделяемых бюджетных средств;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неисполнение не исполнение антикоррупционного законодательства;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финансов города Шахтинска"в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экономики и финансов города Шахтинска"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финансов города Шахтинска"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экономики и финансов города Шахтинска"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экономики и финансов города Шахтинска"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экономики и финансов города Шахтинска"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