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55191" w14:textId="6a551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Саранского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23 июня 2022 года № 139. Отменено решением Саранского городского маслихата Карагандинской области от 25 апреля 2023 года №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Саранского городского маслихата Карагандинской области от 25.04.2023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"О некоторых вопросах оценки деятельности административных государственных служащих"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государственного учреждения "Аппарат Саранского городского маслихата" согласно,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2022 года № 139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Саранского городского маслихата"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Саранского городского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и определяет порядок оценки деятельности административных государственных служащих корпуса "Б" государственного учреждения "Аппарат Саранского городского маслихата" (далее – служащие корпуса "Б").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секретарем маслихата,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–иное структурное подразделение (лицо), на которое возложено исполнение обязанностей службы управления персоналом (кадровой службой).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лицом, количество членов Комиссии составляет не менее 5 человек.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аппарате Саранского городского маслихата в течение трех лет со дня завершения оценки.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аппарате Саранского городского маслихата.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специалист ответственный за кадровую службу персоналом не позднее 2 рабочих дней выносит его на рассмотрение Комиссии.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специалист ответственный за кадровую службу управления персоналом не позднее 2 рабочих дней выносит его на рассмотрение Комиссии.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Специалист ответственный за кадровую службу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специалист ответственный за кадровую службу. Секретарь Комиссии не принимает участие в голосовании.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Специалист ответственный за кадровую службу обеспечивает проведение заседания Комиссии в соответствии со сроками, согласованными с председателем Комиссии.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Специалист ответственный за кадровую службу предоставляет на заседание Комиссии следующие документы: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Специалист ответственный за кадровую службу ознакомляет служащего корпуса "Б" с результатами оценки в течение двух рабочих дней со дня ее завершения.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руководителем аппарата маслихата Саранского городского и двумя другими служащими государственного органа.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При этом служащим отказавшимся от ознакомления, результаты оценки направляются посредством интернет-портала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Саранского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0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_____________________________________________________год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Фамилия, имя, отчество (при его наличии) служащего: _____________________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Саранского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2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96"/>
    <w:bookmarkStart w:name="z12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bookmarkEnd w:id="97"/>
    <w:bookmarkStart w:name="z1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98"/>
    <w:bookmarkStart w:name="z12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99"/>
    <w:bookmarkStart w:name="z12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bookmarkEnd w:id="101"/>
    <w:bookmarkStart w:name="z13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                              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                  (фамилия, инициалы)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            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            подпись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Саранского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4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bookmarkEnd w:id="103"/>
    <w:bookmarkStart w:name="z14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Лист оценки по компетенциям</w:t>
      </w:r>
    </w:p>
    <w:bookmarkEnd w:id="104"/>
    <w:bookmarkStart w:name="z14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_________________год</w:t>
      </w:r>
    </w:p>
    <w:bookmarkEnd w:id="105"/>
    <w:bookmarkStart w:name="z14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06"/>
    <w:bookmarkStart w:name="z14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07"/>
    <w:bookmarkStart w:name="z14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служащего:___________________________________________</w:t>
      </w:r>
    </w:p>
    <w:bookmarkEnd w:id="108"/>
    <w:bookmarkStart w:name="z14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09"/>
    <w:bookmarkStart w:name="z14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служащего:________________________________________________________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                              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                  (фамилия, инициалы)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            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            подпись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Саранского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ДЕЯТЕЛЬНОС-ТЬЮ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E-2 – руководитель аппарата 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руководитель отдела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♦ 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E-4-главный специалист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Расставляет задания по приоритетности в порядке важности;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Выполняет задания бессистемно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E-2 - руководитель аппарата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Е-3- руководитель отдела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♦Устанавливает доверительные отношения в коллективе;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Создает отношения взаимного недоверия среди работников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♦ 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E-4-главный специалист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Вносит вклад в работу коллектива и при необходимости обращается за разъяснениями к более опытным коллегам;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♦ Демонстрирует замкнутую позицию в работе, не обращаясь за помощью к более опытным коллегам 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E-2- руководитель аппарата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Е-3– руководитель отдела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Правильно распределяет поручения при организации деятельности подразделения;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Обсуждает с коллегами подходы при принятий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умеет распределять поручения при организации деятельности подразделения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♦Редко занимается поиском необходимой для принятия решений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♦Отказывается от обсуждения с коллективом подходов и не учитывает мнения других при принятий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Не анализирует и не прогнозирует возможные риски, или не учитывает данные из различных источников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E-4-главный специалист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Умеет находить необходимую информацию;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умеет находить необходимую информацию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♦ Не предлагает альтернативные варианты решения задач либо не учитывает возможные риски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Выражает не 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E-2-руководитель аппарата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Е-3 -руководитель отдела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Рассматривает и вносит руководству предложения по использованию новых подходов в работе;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рассматривает и не вносит предложения по использованию новых подходов в работе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E-4-главный специалист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Вносит предложения по улучшению работы;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♦ 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♦ 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Придерживается существующих процедур и методов работы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♦ 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♦ 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E-2-руководитель аппарата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Е-3-руководитель отдела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Предлагает мероприятия по повышению уровня компетенций подчиненных;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Демонстрирует незаинтересованность в развитии подчиненных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E-4-главный специалист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♦Проявляет интерес к новым знаниям и технологиям; 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♦Проявляет отсутствие интереса к новым знаниям и технологиям;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Неразвивается и безразличен к новой информации и способам ее применения ♦Ограничивается теми навыками, которыми владеет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E-2-руководитель аппарата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Е-3-руководитель отдела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♦ Контролирует соблюдение принятых стандартов и норм, запретов и ограничений; 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♦Допускает в коллективе не соблюдение принятых стандартов и норм, запретов и ограничений 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Проявляет не 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E-4-главный специалист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Следует установленным этическим нормам и стандартам;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♦Демонстрирует поведение, противоречащее этическим нормам и стандартам 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 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E-2-руководитель аппарата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Е-3-руководитель отдела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E-4-главный специалист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E-2-руководитель аппарата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Е-3-руководитель отдела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E-4-главный специалист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E-2-руководитель аппарата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Е-3-руководитель отдела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E-4-главный специалист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Саранского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40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46"/>
    <w:bookmarkStart w:name="z24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</w:t>
      </w:r>
    </w:p>
    <w:bookmarkEnd w:id="147"/>
    <w:bookmarkStart w:name="z24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48"/>
    <w:bookmarkStart w:name="z24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149"/>
    <w:bookmarkStart w:name="z24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150"/>
    <w:bookmarkStart w:name="z24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Заключение Комиссии:</w:t>
      </w:r>
    </w:p>
    <w:bookmarkEnd w:id="152"/>
    <w:bookmarkStart w:name="z24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</w:t>
      </w:r>
    </w:p>
    <w:bookmarkEnd w:id="153"/>
    <w:bookmarkStart w:name="z24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54"/>
    <w:bookmarkStart w:name="z24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Секретарь Комиссии: ____________________________________ Дата: ___________</w:t>
      </w:r>
    </w:p>
    <w:bookmarkEnd w:id="155"/>
    <w:bookmarkStart w:name="z25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56"/>
    <w:bookmarkStart w:name="z25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Председатель Комиссии: __________________________________ Дата: ___________</w:t>
      </w:r>
    </w:p>
    <w:bookmarkEnd w:id="157"/>
    <w:bookmarkStart w:name="z25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58"/>
    <w:bookmarkStart w:name="z25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Член Комиссии: __________________________________________ Дата: ___________</w:t>
      </w:r>
    </w:p>
    <w:bookmarkEnd w:id="159"/>
    <w:bookmarkStart w:name="z25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