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711d" w14:textId="c407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8 августа 2019 года № 438 "Об утверждении Правил погребения и организации дела по уходу за могилами в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17 марта 2022 года № 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"Об утверждении Правил погребения и организации дела по уходу за могилами в Карагандинской области" от 8 августа 2019 года № 438 (зарегистрирован в Реестре государственной регистрации нормативных правовых актов за №5429)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погребения и организации дела по уходу за могилами в Карагандинской области, утвержденные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Карагандинской области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отведения места для захоронения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 районного (города областного значения) на официальном интеренет-ресурсе местного исполнительного органа размещает актуальную информацию по занятым и свободным участкам кладбища.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захоронения умерших или их останков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Захоронение производится на территории кладбища после предъявления свидетельства о смерти администрации кладбища,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№ 21579).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Захоронение регистрируется в журнале учета, который ведется администрацией кладбища.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учета содержит следующие сведения: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о смерти;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письменному заявлению близких родственников, а также супруга (супруги)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умершего близкого родственника.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безродных производится за счет бюджетных средств.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Перезахоронение останков на действующих и закрытых кладбищах не допускается, кроме случаев: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проектирования и устройства могил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и устройство могил: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благоустройства мест захоронения и их содержания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Благоустройство мест захоронения и их содержание: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учета и регистрации земельных участков, предназначенных под могилы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Акимат районного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заключения договора на содержание и обслуживание кладбищ и осуществления контроля за соблюдением его условий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Заключение договора на содержание и обслуживание кладбищ между местным исполнительным органом города республиканского значения, столицы, районного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Администрация кладбищ обеспечивает: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