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9304" w14:textId="b439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информации и общественного развития Республики Казахстан от 28 марта 2019 года № 32 "Об утверждении Положения республиканского государственного учреждения "Комитет информации Министерства информации и общественного развития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 июля 2022 года № 231. Утратил силу приказом Министра культуры и информации Республики Казахстан от 27 сентября 2023 года № 379-НҚ.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27.09.2023 </w:t>
      </w:r>
      <w:r>
        <w:rPr>
          <w:rFonts w:ascii="Times New Roman"/>
          <w:b w:val="false"/>
          <w:i w:val="false"/>
          <w:color w:val="ff0000"/>
          <w:sz w:val="28"/>
        </w:rPr>
        <w:t>№ 379-НҚ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28 марта 2019 года № 32 "Об утверждении Положения республиканского государственного учреждения "Комитет информации Министерства информации и общественного развития Республики Казахстан"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информации Министерства информации и общественного развития Республики Казахстан",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перерегистрации положения в некоммерческом акционерном обществе "Государственная корпорация "Правительство для граждан";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извещение регистрирующего органа о внесении изменений в Положение республиканского государственного учреждения "Комитет информации Министерства информации и общественного развития Республики Казахстан";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информации и общественного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2022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32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"Комитет информации Министерства информации и общественного развития Республики Казахстан"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информации Министерства информации и общественного развития Республики Казахстан" (далее – Комитет) является ведомством Министерства информации и общественного развития Республики Казахстан (далее – Министерство), осуществляющим руководство в области информации.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 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вступает в гражданско-правовые отношения от собственного имени. 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 010000, город Нур-Султан, район Есиль, улица Мәңгілік Ел, дом № 8, здание "Дом Министерств", № 14 подъезд.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информации Министерства информации и общественного развития Республики Казахстан".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Комитета осуществляется из республиканского бюджета. 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 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состоит из: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Управления по информационной работе печатных средств массовой информации;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Управления по информационной работе на теле-, радиоканалах;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Управления по информационной работе в интернет пространстве и социальных сетях;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Управления по связям с общественностью и координации с государственными органами;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Управления контроля в области средств массовой информации;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Управления разрешительных документов в области средств массовой информации;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Управления анализа реализации государственной информационной политики;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Управления развития проектов в области телерадиовещания.</w:t>
      </w:r>
    </w:p>
    <w:bookmarkEnd w:id="32"/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Комитета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средств массовой информации и телерадиовещания;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регулирования и контроля в области средств массовой информации и телерадиовещания;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международное сотрудничество в области средств массовой информации в пределах своей компетенции в соответствии с законодательством Республики Казахстан;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руководства соответствующей отраслью (сферой) государственного управления;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принципа меритократии при принятии на работу и продвижении сотрудников;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проектов по развитию телерадиовещания;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возложенных на Комитет, в пределах своей компетенции.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вправе: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и издавать правовые акты в пределах своей компетенции;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 в области информации и средств массовой информации и телерадиовещания;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мероприятия,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Комитета входит: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Комитет задач и функций;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охраняемых законом интересов физических и юридических лиц;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разъяснений по вопросам, входящим в компетенцию Комитета;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государственной собственности, находящейся на балансе Комитета;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Комитету;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 государственных закупок в соответствии с законодательством Республики Казахстан.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информационной работе печатных средств массовой информации: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Министерства;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своей компетенции;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согласование и утверждение нормативных правовых и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 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проведения конкурса на получение права официального опубликования законодательных актов периодическими печатными изданиями; 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формирования электронного архива обязательных бесплатных экземпляров периодических печатных изданий;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порядка присуждения, размера денежного вознаграждения и номинации национальной премии "Үркер"; 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осуществления информационно-разъяснительной работы по вопросам, относящимся к компетенции управления; 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программы информационного сопровождения и разъяснения;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контроль за осуществлением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 в пределах компетенции управления;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государственного заказа по проведению государственной информационной политики по вопросам государственной молодежной политики; 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организации и осуществлении информационных мероприятий по разъяснению и продвижению государственных стратегических программ и документов в пределах компетенции;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входящим в компетенции Комитета; 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взаимодействия и сотрудничества с молодежными организациями по вопросам средств массовой информации; 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в пределах компетенции управления требований и перечня документов, подтверждающих соответствие им, в соответствии с законодательством Республики Казахстан; 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законов и иных нормативных правовых актов в области национальной безопасности в пределах компетенции управления; 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с соблюдением законодательства в области защиты государственных секретов в пределах компетенции управления;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 пределах компетенции управления к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республиканских бюджетных программ; 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правового мониторинга нормативных правовых актов в пределах компетенции управления; 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 согласование актов оказанных услуг, в пределах компетенции управления; 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деятельности в сфере государственных закупок в пределах компетенции управления; 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 актуализация информации на Единой платформе Интернет-ресурсов государственных органов в пределах компетенции управления; 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соответствии с законодательством Республики Казахстан в пределах компетенции управления. 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информационной работе на теле-, радиоканалах: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Министерства;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своей компетенции;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согласование и утверждение нормативных правовых и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 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соглашений, меморандумов и договоров в соответствующих сферах;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порядка присуждения, размера денежного вознаграждения и номинации национальной премии "Тұмар";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формирования и размещения социальной рекламы на обязательных теле-, радиоканалах; 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формирования и размещения на отечественных телеканалах социальной рекламы по популяризации здорового образа жизни по согласованию с уполномоченными органами в области здравоохранения и рекламы;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и методики присвоения информационной продукции возрастной классификации;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требований к знаку возрастной категории. 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реализации государственной политики в пределах компетенции; 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программы информационного сопровождения и разъяснения;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осуществления информационно-разъяснительной работы по вопросам, относящимся к компетенции управления; 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контроль за осуществлением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 в пределах компетенции управления;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государственного заказа по проведению государственной информационной политики по вопросам государственной молодежной политики; 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в пределах компетенции;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входящим в компетенцию Комитета информации; 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взаимодействия и сотрудничества с молодежными организациями по вопросам средств массовой информации; 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центральных и местных исполнительных органов по вопросам средств массовой информации и телерадиовещания в пределах компетенции управления; 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области национальной безопасности в пределах компетенции управления;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с соблюдением законодательства в области защиты государственных секретов в пределах компетенции управления;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 пределах компетенции Управления к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республиканских бюджетных программ; 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пределах компетенции управления;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управления;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соответствии с законодательством Республики Казахстан в пределах компетенции управления. 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информационной работе в интернет пространстве и социальных сетях: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Министерства;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своей компетенции;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согласование и утверждение нормативных правовых и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 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порядка присуждения, размера денежного вознаграждения и номинации национальной премии "Үркер"; 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реализации государственной политики в пределах компетенции управления; 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осуществления информационно-разъяснительной работы по вопросам, относящимся к компетенции ведомства Министерства; 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программы информационного сопровождения и разъяснения;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контроль за осуществлением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 в пределах компетенции управления;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государственного заказа по проведению государственной информационной политики по вопросам государственной молодежной политики; 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в пределах компетенции;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входящим в компетенции Комитета информации; 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взаимодействия и сотрудничества с молодежными организациями по вопросам средств массовой информации; 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законов и иных нормативных правовых актов в области национальной безопасности в пределах компетенции управления; 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с соблюдением законодательства в области защиты государственных секретов в пределах компетенции управления; 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к соответствующей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 в пределах компетенции управления;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республиканских бюджетных программ; 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пределах компетенции управления;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управления;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соответствии с законодательством Республики Казахстан в пределах компетенции управления.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связям с общественностью и координации с государственными органами: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Министерства;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своей компетенции;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согласование и утверждение нормативных правовых и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 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типового положения об уполномоченном лице (подразделении) по взаимодействию со средствами массовой информации;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типового положения о региональных комиссиях по вопросам государственной информационной политики; 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взаимодействия уполномоченного лица (подразделения) по взаимодействию со средствами массовой информации с уполномоченным органом в области средств массовой информации; 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предоставления официальных сообщений средствам массовой информации при нарушении условий жизнедеятельности населения на определенной территории; 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в пределах компетенции управления;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реализации государственной политики в пределах компетенции; 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 по качественному и своевременному исполнению мероприятий документов Системы государственного планирования;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осуществления информационно-разъяснительной работы по вопросам, относящимся к компетенции управления; 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обеспечении деятельности консультативно-совещательных органов при Президенте Республики Казахстан, Правительстве Республики Казахстан в пределах компетенции управления; 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в пределах компетенции;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организациями, политическими партиями, некоммерческими организациями в пределах компетенции управления;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взаимодействия и сотрудничества с молодежными организациями по вопросам средств массовой информации; 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формирования, реализации, мониторинга реализации и оценки результатов государственного социального заказа в пределах компетенции управления; 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заказа; 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входящим в компетенции Комитета информации; 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законов и иных нормативных правовых актов в области национальной безопасности в пределах компетенции управления; 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 пределах компетенции управления к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некоммерческими организациями и иными организациями по вопросам, относящимся к компетенции Комитета;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республиканских бюджетных программ; 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пределах компетенции управления;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управления;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соответствии с законодательством Республики Казахстан в пределах компетенции управления. 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контроля в области средств массовой информации: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Министерства;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своей компетенции;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согласование и утверждение нормативных правовых и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 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совместно с уполномоченным органом по предпринимательству проверочных листов, критериев оценки степени риска; 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проведения контроля качества телерадиовещания;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контрольные: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государственного контроля за соблюдением законодательства Республики Казахстан о средствах массовой информации и телерадиовещании; 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установленных законодательством случаях составление протоколов об административных правонарушениях; 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контроля за соблюдением законодательства Республики Казахстан о защите детей от информации, причиняющих вред их здоровью и развитию, в средствах массовой информации;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мониторинга средств массовой информации; 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мониторинга продукции средств массовой информации на предмет соблюдения требований Закона Республики Казахстан "О защите детей от информации, причиняющей вред их здоровью и развитию"; 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законодательства Республики Казахстан о телерадиовещании в части соблюдения технических требований к средствам телерадиовещания;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соблюдением технических параметров качества телерадиовещания и национальных стандартов телерадиовещания; 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телерадиовещании"; 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лицензиатом требований, установленных законодательством Республики Казахстан;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мониторинга эффективности государственного контроля за соблюдением законодательства Республики Казахстан о средствах массовой информации и телерадиовещании; 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рекомендаций об устранении нарушений в области средств массовой информации и телерадиовещания, выявленных по результатам профилактического контроля без посещения субъекта (объекта) контроля;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предписаний при выявлении нарушения требований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средствах массовой информации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телерадиовещании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протоколов, рассмотрение дел об административных правонарушениях и наложение административного взыскания в порядке, установленном Кодексом Республики Казахстан "Об административных правонарушениях";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контроля и надзора в порядке, определенном Предпринимательским кодексом Республики Казахстан, за соблюдением требований соответствующих технических регламентов в рамках установленной компетенции;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предписаний и уведомлений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связи";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реализации государственной политики в пределах компетенции; 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 по качественному и своевременному исполнению мероприятий документов Системы государственного планирования;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осуществления информационно-разъяснительной работы по вопросам, относящимся к компетенции управления; 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формирования, развития и обеспечения безопасности единого информационного пространства Республики Казахстан, а также межведомственной координации деятельности по обеспечению безопасности информационного пространства; 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обеспечении деятельности консультативно-совещательных органов при Президенте Республики Казахстан, Правительстве Республики Казахстан в пределах компетенции управления; 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входящим в компетенции Комитета информации; 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законов и иных нормативных правовых актов в области национальной безопасности в пределах компетенции управления; 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электронного архива обязательных бесплатных экземпляров периодических печатных изданий; 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 пределах компетенции управления к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республиканских бюджетных программ;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пределах компетенции управления;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управления;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соответствии с законодательством Республики Казахстан в пределах компетенции управления. 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разрешительных документов в области средств массовой информации: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Министерства;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своей компетенции;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согласование и утверждение нормативных правовых и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 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осуществления учета иностранных периодических печатных изданий, распространяемых в Республике Казахстан; 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по согласованию с уполномоченным органом в сфере разрешений и уведомлений и уполномоченным органом в сфере информатизации правил осуществления учета иностранных периодических печатных изданий, распространяемых на территории Республики Казахстан; 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проведения экспертизы продукции иностранных теле-, радиоканалов, подавших заявления для постановки на учет, на предмет соответствия законодательству Республики Казахстан; 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нормативного правового акта, определяющего лицензиара по осуществлению лицензирования деятельности по распространению теле-, радиоканалов и органа, уполномоченного на выдачу разрешений второй категории в области средств массовой информации; 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согласование с уполномоченным органом в сфере разрешений и уведомлений и уполномоченным органом в сфере информатизации квалификационных требований, предъявляемых при лицензировании деятельности в области телерадиовещания, и перечня документов, подтверждающих соответствие им; 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подзаконных нормативных правовых актов, определяющих порядок оказания государственных услуг в регулируемой Комитетом сфере; 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реализации государственной политики в пределах компетенции; 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 по качественному и своевременному исполнению мероприятий документов Системы государственного планирования;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осуществления информационно-разъяснительной работы по вопросам, относящимся к компетенции ведомства Министерства; 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постановки на учет, переучет периодических печатных изданий, информационных агентств и сетевых изданий; </w:t>
      </w:r>
    </w:p>
    <w:bookmarkEnd w:id="272"/>
    <w:bookmarkStart w:name="z2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постановки на учет, переучет, выдача дубликата свидетельства отечественного теле-, радиоканала; </w:t>
      </w:r>
    </w:p>
    <w:bookmarkEnd w:id="273"/>
    <w:bookmarkStart w:name="z29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учета иностранных периодических печатных изданий, распространяемых на территории Республики Казахстан; </w:t>
      </w:r>
    </w:p>
    <w:bookmarkEnd w:id="274"/>
    <w:bookmarkStart w:name="z2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постановки на учет, переучет, выдача дубликата свидетельства иностранного теле-, радиоканала, распространяемого на территории Республики Казахстан; </w:t>
      </w:r>
    </w:p>
    <w:bookmarkEnd w:id="275"/>
    <w:bookmarkStart w:name="z29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лицензий для занятия деятельностью по распределению теле -, радиоканалов;</w:t>
      </w:r>
    </w:p>
    <w:bookmarkEnd w:id="276"/>
    <w:bookmarkStart w:name="z29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реестра поставленных на учет периодических печатных изданий, информационных агентств и сетевых изданий; </w:t>
      </w:r>
    </w:p>
    <w:bookmarkEnd w:id="277"/>
    <w:bookmarkStart w:name="z29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единого реестра учета иностранных периодических печатных изданий, распространяемых на территории Республики Казахстан; </w:t>
      </w:r>
    </w:p>
    <w:bookmarkEnd w:id="278"/>
    <w:bookmarkStart w:name="z29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реестра субъектов, распространяющих периодические печатные издания или интернет-ресурсы, размещающие материалы эротического характера; </w:t>
      </w:r>
    </w:p>
    <w:bookmarkEnd w:id="279"/>
    <w:bookmarkStart w:name="z29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экспертизы продукции иностранных теле-, радиоканалов, подавших заявления для постановки на учет, на предмет соответствия законодательству Республики Казахстан; </w:t>
      </w:r>
    </w:p>
    <w:bookmarkEnd w:id="280"/>
    <w:bookmarkStart w:name="z29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лицензирования отдельных видов деятельности, подлежащих лицензированию в соответствии с законодательством Республики Казахстан;</w:t>
      </w:r>
    </w:p>
    <w:bookmarkEnd w:id="281"/>
    <w:bookmarkStart w:name="z30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автоматизации и оптимизации процесса оказания государственных услуг в соответствии с законодательством Республики Казахстан, по согласованию с уполномоченным органом в сфере информатизации; </w:t>
      </w:r>
    </w:p>
    <w:bookmarkEnd w:id="282"/>
    <w:bookmarkStart w:name="z30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обеспечении деятельности консультативно-совещательных органов при Президенте Республики Казахстан, Правительстве Республики Казахстан в пределах компетенции управления; </w:t>
      </w:r>
    </w:p>
    <w:bookmarkEnd w:id="283"/>
    <w:bookmarkStart w:name="z30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284"/>
    <w:bookmarkStart w:name="z30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в реестр государственных услуг новой государственной услуги принятие мер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285"/>
    <w:bookmarkStart w:name="z30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республиканских бюджетных программ; </w:t>
      </w:r>
    </w:p>
    <w:bookmarkEnd w:id="286"/>
    <w:bookmarkStart w:name="z30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287"/>
    <w:bookmarkStart w:name="z30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пределах компетенции управления;</w:t>
      </w:r>
    </w:p>
    <w:bookmarkEnd w:id="288"/>
    <w:bookmarkStart w:name="z30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289"/>
    <w:bookmarkStart w:name="z30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290"/>
    <w:bookmarkStart w:name="z30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291"/>
    <w:bookmarkStart w:name="z31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292"/>
    <w:bookmarkStart w:name="z31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293"/>
    <w:bookmarkStart w:name="z31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294"/>
    <w:bookmarkStart w:name="z31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управления;</w:t>
      </w:r>
    </w:p>
    <w:bookmarkEnd w:id="295"/>
    <w:bookmarkStart w:name="z31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296"/>
    <w:bookmarkStart w:name="z31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соответствии с законодательством Республики Казахстан в пределах компетенции управления. </w:t>
      </w:r>
    </w:p>
    <w:bookmarkEnd w:id="297"/>
    <w:bookmarkStart w:name="z31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анализа реализации государственной информационной политики:</w:t>
      </w:r>
    </w:p>
    <w:bookmarkEnd w:id="298"/>
    <w:bookmarkStart w:name="z31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299"/>
    <w:bookmarkStart w:name="z31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Министерства;</w:t>
      </w:r>
    </w:p>
    <w:bookmarkEnd w:id="300"/>
    <w:bookmarkStart w:name="z31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своей компетенции;</w:t>
      </w:r>
    </w:p>
    <w:bookmarkEnd w:id="301"/>
    <w:bookmarkStart w:name="z32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302"/>
    <w:bookmarkStart w:name="z32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ведомства,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303"/>
    <w:bookmarkStart w:name="z32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304"/>
    <w:bookmarkStart w:name="z32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методики определения стоимости услуг, закупаемых для проведения государственной информационной политики в средствах массовой информации на республиканском уровне; </w:t>
      </w:r>
    </w:p>
    <w:bookmarkEnd w:id="305"/>
    <w:bookmarkStart w:name="z32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размещения государственного заказа по проведению государственной информационной политики на республиканском и региональном уровнях; </w:t>
      </w:r>
    </w:p>
    <w:bookmarkEnd w:id="306"/>
    <w:bookmarkStart w:name="z32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уровне; </w:t>
      </w:r>
    </w:p>
    <w:bookmarkEnd w:id="307"/>
    <w:bookmarkStart w:name="z32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положения о Республиканской комиссии по вопросам государственной информационной политики и ее состава;</w:t>
      </w:r>
    </w:p>
    <w:bookmarkEnd w:id="308"/>
    <w:bookmarkStart w:name="z32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методики определения стоимости услуг, закупаемых для проведения государственной информационной политики в средствах массовой информации за счет средств республиканского бюджета по согласованию с уполномоченным органом в сфере бюджетного планирования;</w:t>
      </w:r>
    </w:p>
    <w:bookmarkEnd w:id="309"/>
    <w:bookmarkStart w:name="z32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310"/>
    <w:bookmarkStart w:name="z32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311"/>
    <w:bookmarkStart w:name="z33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 по качественному и своевременному исполнению мероприятий документов Системы государственного планирования;</w:t>
      </w:r>
    </w:p>
    <w:bookmarkEnd w:id="312"/>
    <w:bookmarkStart w:name="z33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осуществления информационно-разъяснительной работы по вопросам, относящимся к компетенции управления; </w:t>
      </w:r>
    </w:p>
    <w:bookmarkEnd w:id="313"/>
    <w:bookmarkStart w:name="z33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формирование, размещение и контроль за осуществлением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Казахстан; </w:t>
      </w:r>
    </w:p>
    <w:bookmarkEnd w:id="314"/>
    <w:bookmarkStart w:name="z33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обеспечении деятельности консультативно-совещательных органов при Президенте Республики Казахстан, Правительстве Республики Казахстан в пределах компетенции управления;</w:t>
      </w:r>
    </w:p>
    <w:bookmarkEnd w:id="315"/>
    <w:bookmarkStart w:name="z33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вышестоящими органами государственного управления и структурными подразделениями Комитета;</w:t>
      </w:r>
    </w:p>
    <w:bookmarkEnd w:id="316"/>
    <w:bookmarkStart w:name="z33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входящим в компетенции Комитета информации; </w:t>
      </w:r>
    </w:p>
    <w:bookmarkEnd w:id="317"/>
    <w:bookmarkStart w:name="z33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республиканских бюджетных программ; </w:t>
      </w:r>
    </w:p>
    <w:bookmarkEnd w:id="318"/>
    <w:bookmarkStart w:name="z33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по формированию бюджетной заявки, плана государственных закупок в рамках компетенции Комитета информации;</w:t>
      </w:r>
    </w:p>
    <w:bookmarkEnd w:id="319"/>
    <w:bookmarkStart w:name="z33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320"/>
    <w:bookmarkStart w:name="z33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координирование за реализацией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 в пределах компетенции управления;</w:t>
      </w:r>
    </w:p>
    <w:bookmarkEnd w:id="321"/>
    <w:bookmarkStart w:name="z34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уполномоченного органа информационного сообщения о проведении конкурса государственного информационного заказа;</w:t>
      </w:r>
    </w:p>
    <w:bookmarkEnd w:id="322"/>
    <w:bookmarkStart w:name="z34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деятельности комиссии по вопросам государственного информационного заказа; </w:t>
      </w:r>
    </w:p>
    <w:bookmarkEnd w:id="323"/>
    <w:bookmarkStart w:name="z34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договоров на проведение государственного информационного заказа;</w:t>
      </w:r>
    </w:p>
    <w:bookmarkEnd w:id="324"/>
    <w:bookmarkStart w:name="z34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области национальной безопасности в пределах компетенции управления;</w:t>
      </w:r>
    </w:p>
    <w:bookmarkEnd w:id="325"/>
    <w:bookmarkStart w:name="z34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 пределах компетенции управления к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326"/>
    <w:bookmarkStart w:name="z34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327"/>
    <w:bookmarkStart w:name="z34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пределах компетенции управления;</w:t>
      </w:r>
    </w:p>
    <w:bookmarkEnd w:id="328"/>
    <w:bookmarkStart w:name="z34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329"/>
    <w:bookmarkStart w:name="z34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330"/>
    <w:bookmarkStart w:name="z34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331"/>
    <w:bookmarkStart w:name="z35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332"/>
    <w:bookmarkStart w:name="z35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333"/>
    <w:bookmarkStart w:name="z35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334"/>
    <w:bookmarkStart w:name="z35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управления;</w:t>
      </w:r>
    </w:p>
    <w:bookmarkEnd w:id="335"/>
    <w:bookmarkStart w:name="z35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336"/>
    <w:bookmarkStart w:name="z35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соответствии с законодательством Республики Казахстан в пределах компетенции управления. </w:t>
      </w:r>
    </w:p>
    <w:bookmarkEnd w:id="337"/>
    <w:bookmarkStart w:name="z35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развития проектов в области телерадиовещания:</w:t>
      </w:r>
    </w:p>
    <w:bookmarkEnd w:id="338"/>
    <w:bookmarkStart w:name="z35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339"/>
    <w:bookmarkStart w:name="z35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Министерства;</w:t>
      </w:r>
    </w:p>
    <w:bookmarkEnd w:id="340"/>
    <w:bookmarkStart w:name="z35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своей компетенции;</w:t>
      </w:r>
    </w:p>
    <w:bookmarkEnd w:id="341"/>
    <w:bookmarkStart w:name="z36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342"/>
    <w:bookmarkStart w:name="z36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согласование и утверждение нормативных правовых и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 </w:t>
      </w:r>
    </w:p>
    <w:bookmarkEnd w:id="343"/>
    <w:bookmarkStart w:name="z36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344"/>
    <w:bookmarkStart w:name="z36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разработке технических регламентов и национальных стандартов в пределах своей компетенции;</w:t>
      </w:r>
    </w:p>
    <w:bookmarkEnd w:id="345"/>
    <w:bookmarkStart w:name="z36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проведения конкурса по формированию перечня обязательных теле-, радиоканалов; </w:t>
      </w:r>
    </w:p>
    <w:bookmarkEnd w:id="346"/>
    <w:bookmarkStart w:name="z36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перечня обязательных теле-, радиоканалов; </w:t>
      </w:r>
    </w:p>
    <w:bookmarkEnd w:id="347"/>
    <w:bookmarkStart w:name="z36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распределения полос частот, радиочастот (радиочастотных каналов) для целей телерадиовещания; </w:t>
      </w:r>
    </w:p>
    <w:bookmarkEnd w:id="348"/>
    <w:bookmarkStart w:name="z36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перечня теле-, радиоканалов свободного доступа, распространяемых национальным оператором; </w:t>
      </w:r>
    </w:p>
    <w:bookmarkEnd w:id="349"/>
    <w:bookmarkStart w:name="z36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проведения конкурса по формированию перечня теле-, радиоканалов свободного доступа, распространяемых национальным оператором телерадиовещания; </w:t>
      </w:r>
    </w:p>
    <w:bookmarkEnd w:id="350"/>
    <w:bookmarkStart w:name="z36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оказания услуг операторами телерадиовещания;</w:t>
      </w:r>
    </w:p>
    <w:bookmarkEnd w:id="351"/>
    <w:bookmarkStart w:name="z37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технической эксплуатации систем телерадиовещания;</w:t>
      </w:r>
    </w:p>
    <w:bookmarkEnd w:id="352"/>
    <w:bookmarkStart w:name="z37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присоединения технических средств теле-, радиокомпаний к сетям операторов телерадиовещания;</w:t>
      </w:r>
    </w:p>
    <w:bookmarkEnd w:id="353"/>
    <w:bookmarkStart w:name="z37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технических параметров качества телерадиовещания и методики измерения технических параметров качества телерадиовещания;</w:t>
      </w:r>
    </w:p>
    <w:bookmarkEnd w:id="354"/>
    <w:bookmarkStart w:name="z37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положения и внесение предложений в состав Комиссии по вопросам развития телерадиовещания;</w:t>
      </w:r>
    </w:p>
    <w:bookmarkEnd w:id="355"/>
    <w:bookmarkStart w:name="z37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обеспечения физических лиц, являющихся получателями государственной адресной социальной помощи, телевизионными абонентскими приставками; </w:t>
      </w:r>
    </w:p>
    <w:bookmarkEnd w:id="356"/>
    <w:bookmarkStart w:name="z37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в пределах своей компетенции нормативных правовых и нормативных технических актов в области телерадиовещания, в том числе правил технической эксплуатации систем телерадиовещания, правил проведения контроля качества телерадиовещания, правил присоединения технических средств теле-, радиокомпаний к сетям операторов телерадиовещания; </w:t>
      </w:r>
    </w:p>
    <w:bookmarkEnd w:id="357"/>
    <w:bookmarkStart w:name="z37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в пределах своей компетенции нормативных правовых и нормативных технических актов в области телерадиовещания, в том числе правил оказания услуг телерадиовещания; </w:t>
      </w:r>
    </w:p>
    <w:bookmarkEnd w:id="358"/>
    <w:bookmarkStart w:name="z37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национального оператора телерадиовещания в части финансового обеспечения распространения теле-, радиоканалов свободного доступа (посредством цифрового эфирного и спутникового телерадиовещания, а также аналогового телерадиовещания); </w:t>
      </w:r>
    </w:p>
    <w:bookmarkEnd w:id="359"/>
    <w:bookmarkStart w:name="z37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360"/>
    <w:bookmarkStart w:name="z37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361"/>
    <w:bookmarkStart w:name="z38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 по качественному и своевременному исполнению мероприятий документов Системы государственного планирования;</w:t>
      </w:r>
    </w:p>
    <w:bookmarkEnd w:id="362"/>
    <w:bookmarkStart w:name="z38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осуществления информационно-разъяснительной работы по вопросам, относящимся к компетенции ведомства Министерства; </w:t>
      </w:r>
    </w:p>
    <w:bookmarkEnd w:id="363"/>
    <w:bookmarkStart w:name="z38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Комиссии по вопросам развития телерадиовещания;</w:t>
      </w:r>
    </w:p>
    <w:bookmarkEnd w:id="364"/>
    <w:bookmarkStart w:name="z38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по вопросам развития радиовещания на территории Республики Казахстан;</w:t>
      </w:r>
    </w:p>
    <w:bookmarkEnd w:id="365"/>
    <w:bookmarkStart w:name="z38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предложения по определению порядка и сроков перехода на цифровое эфирное телерадиовещание;</w:t>
      </w:r>
    </w:p>
    <w:bookmarkEnd w:id="366"/>
    <w:bookmarkStart w:name="z38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предложения по определению количества обязательных теле-, радиоканалов в зависимости от распространения в многоканальном вещании; </w:t>
      </w:r>
    </w:p>
    <w:bookmarkEnd w:id="367"/>
    <w:bookmarkStart w:name="z38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обеспечении деятельности консультативно-совещательных органов при Президенте Республики Казахстан, Правительстве Республики Казахстан в пределах компетенции управления; </w:t>
      </w:r>
    </w:p>
    <w:bookmarkEnd w:id="368"/>
    <w:bookmarkStart w:name="z38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входящим в компетенции Комитета информации; </w:t>
      </w:r>
    </w:p>
    <w:bookmarkEnd w:id="369"/>
    <w:bookmarkStart w:name="z38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Национального оператора телерадиовещания в части внедрения цифрового эфирного телевещания; </w:t>
      </w:r>
    </w:p>
    <w:bookmarkEnd w:id="370"/>
    <w:bookmarkStart w:name="z38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Национального оператора телерадиовещания в части финансового обеспечения распространения обязательных теле-, радиоканалов и теле-, радиоканалов свободного доступа;</w:t>
      </w:r>
    </w:p>
    <w:bookmarkEnd w:id="371"/>
    <w:bookmarkStart w:name="z39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организаций, находящихся в ведении Министерства, по вопросам технической модернизации материально-технической базы в области телерадиовещания;</w:t>
      </w:r>
    </w:p>
    <w:bookmarkEnd w:id="372"/>
    <w:bookmarkStart w:name="z39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расчетов по тарифам услуг, оказываемых Национальным оператором в области телерадиовещания;</w:t>
      </w:r>
    </w:p>
    <w:bookmarkEnd w:id="373"/>
    <w:bookmarkStart w:name="z39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центральных и местных исполнительных органов по вопросам средств массовой информации и телерадиовещания в пределах компетенции управления; </w:t>
      </w:r>
    </w:p>
    <w:bookmarkEnd w:id="374"/>
    <w:bookmarkStart w:name="z39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375"/>
    <w:bookmarkStart w:name="z39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законов и иных нормативных правовых актов в области национальной безопасности в пределах компетенции управления; </w:t>
      </w:r>
    </w:p>
    <w:bookmarkEnd w:id="376"/>
    <w:bookmarkStart w:name="z39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в пределах компетенции Управления требований и перечня документов, подтверждающих соответствие им, в соответствии с законодательством Республики Казахстан;</w:t>
      </w:r>
    </w:p>
    <w:bookmarkEnd w:id="377"/>
    <w:bookmarkStart w:name="z39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 пределах компетенции управления к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378"/>
    <w:bookmarkStart w:name="z39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составу Комиссии по вопросам развития телерадиовещания;</w:t>
      </w:r>
    </w:p>
    <w:bookmarkEnd w:id="379"/>
    <w:bookmarkStart w:name="z39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конкурсов по распределению частот, радиочастот (радиочастотных каналов) для целей телерадиовещания; </w:t>
      </w:r>
    </w:p>
    <w:bookmarkEnd w:id="380"/>
    <w:bookmarkStart w:name="z39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конкурсов по формированию и утверждению перечня теле-, радиоканалов свободного доступа, распространяемых национальным оператором телерадиовещания; </w:t>
      </w:r>
    </w:p>
    <w:bookmarkEnd w:id="381"/>
    <w:bookmarkStart w:name="z40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конкурсов по формированию и утверждению перечня обязательных теле-, радиоканалов; </w:t>
      </w:r>
    </w:p>
    <w:bookmarkEnd w:id="382"/>
    <w:bookmarkStart w:name="z40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республиканских бюджетных программ; </w:t>
      </w:r>
    </w:p>
    <w:bookmarkEnd w:id="383"/>
    <w:bookmarkStart w:name="z40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технических регламентов по вопросам, входящим в компетенцию, по согласованию с уполномоченным органом в области технического регулирования;</w:t>
      </w:r>
    </w:p>
    <w:bookmarkEnd w:id="384"/>
    <w:bookmarkStart w:name="z40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исполнение планов мероприятий по реализации технических регламентов, в том числе Евразийского экономического союза;</w:t>
      </w:r>
    </w:p>
    <w:bookmarkEnd w:id="385"/>
    <w:bookmarkStart w:name="z40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созданию, модернизации и оснащению органов по подтверждению соответствия и лабораторий по продукции, подлежащей обязательному подтверждению соответствия;</w:t>
      </w:r>
    </w:p>
    <w:bookmarkEnd w:id="386"/>
    <w:bookmarkStart w:name="z40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внесение в уполномоченный орган в области технического регулирования в порядке, установленном законодательством Республики Казахстан, предложений о разработке технических регламентов или изменений и (или) дополнений в технические регламенты;</w:t>
      </w:r>
    </w:p>
    <w:bookmarkEnd w:id="387"/>
    <w:bookmarkStart w:name="z40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388"/>
    <w:bookmarkStart w:name="z40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пределах компетенции управления;</w:t>
      </w:r>
    </w:p>
    <w:bookmarkEnd w:id="389"/>
    <w:bookmarkStart w:name="z40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390"/>
    <w:bookmarkStart w:name="z40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391"/>
    <w:bookmarkStart w:name="z41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392"/>
    <w:bookmarkStart w:name="z41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393"/>
    <w:bookmarkStart w:name="z41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394"/>
    <w:bookmarkStart w:name="z41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395"/>
    <w:bookmarkStart w:name="z41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управления;</w:t>
      </w:r>
    </w:p>
    <w:bookmarkEnd w:id="396"/>
    <w:bookmarkStart w:name="z41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397"/>
    <w:bookmarkStart w:name="z41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соответствии с законодательством Республики Казахстан в пределах компетенции управления. </w:t>
      </w:r>
    </w:p>
    <w:bookmarkEnd w:id="398"/>
    <w:bookmarkStart w:name="z417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 при организации его деятельности</w:t>
      </w:r>
    </w:p>
    <w:bookmarkEnd w:id="399"/>
    <w:bookmarkStart w:name="z41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400"/>
    <w:bookmarkStart w:name="z41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назначается на должность и освобождается от должности в порядке, установленном законодательством Республики Казахстан.</w:t>
      </w:r>
    </w:p>
    <w:bookmarkEnd w:id="401"/>
    <w:bookmarkStart w:name="z42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02"/>
    <w:bookmarkStart w:name="z42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Полномочия председателя Комитета: </w:t>
      </w:r>
    </w:p>
    <w:bookmarkEnd w:id="403"/>
    <w:bookmarkStart w:name="z42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исполняет в обязательном порядке поручения Министра, руководителя аппарата Министерства и курирующего вице-министра; </w:t>
      </w:r>
    </w:p>
    <w:bookmarkEnd w:id="404"/>
    <w:bookmarkStart w:name="z42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заместителей, руководителей структурных подразделений и работников Комитета;</w:t>
      </w:r>
    </w:p>
    <w:bookmarkEnd w:id="405"/>
    <w:bookmarkStart w:name="z42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приказы, дает указания;</w:t>
      </w:r>
    </w:p>
    <w:bookmarkEnd w:id="406"/>
    <w:bookmarkStart w:name="z42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407"/>
    <w:bookmarkStart w:name="z42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408"/>
    <w:bookmarkStart w:name="z42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в государственных органах и иных организациях в соответствии с действующим законодательством;</w:t>
      </w:r>
    </w:p>
    <w:bookmarkEnd w:id="409"/>
    <w:bookmarkStart w:name="z42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Комитета;</w:t>
      </w:r>
    </w:p>
    <w:bookmarkEnd w:id="410"/>
    <w:bookmarkStart w:name="z42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итогам государственных закупок подписывает договоры о государственных закупках товаров, работ, услуг, акты выполненных работ, а также договоры в рамках курируемых отраслей;</w:t>
      </w:r>
    </w:p>
    <w:bookmarkEnd w:id="411"/>
    <w:bookmarkStart w:name="z43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412"/>
    <w:bookmarkStart w:name="z43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Комитета норм служебной этики государственных служащих;</w:t>
      </w:r>
    </w:p>
    <w:bookmarkEnd w:id="413"/>
    <w:bookmarkStart w:name="z43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bookmarkEnd w:id="414"/>
    <w:bookmarkStart w:name="z43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выдает предписания при выявлении нарушения требований законодательства Республики Казахстан о средствах массовой информации, о телерадиовещании и о связи;</w:t>
      </w:r>
    </w:p>
    <w:bookmarkEnd w:id="415"/>
    <w:bookmarkStart w:name="z43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выдает лицензии и разрешения на занятия деятельности в области средств массовой информации телерадиовещания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уведомлениях;</w:t>
      </w:r>
    </w:p>
    <w:bookmarkEnd w:id="416"/>
    <w:bookmarkStart w:name="z43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решения по другим вопросам, относящимся к его компетенции.</w:t>
      </w:r>
    </w:p>
    <w:bookmarkEnd w:id="417"/>
    <w:bookmarkStart w:name="z43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418"/>
    <w:bookmarkStart w:name="z43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Комитета определяет полномочия своих заместителей в соответствии с действующим законодательством.</w:t>
      </w:r>
    </w:p>
    <w:bookmarkEnd w:id="419"/>
    <w:bookmarkStart w:name="z43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Заместители Председателя Комитета:</w:t>
      </w:r>
    </w:p>
    <w:bookmarkEnd w:id="420"/>
    <w:bookmarkStart w:name="z43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Комитета в пределах своих полномочий;</w:t>
      </w:r>
    </w:p>
    <w:bookmarkEnd w:id="421"/>
    <w:bookmarkStart w:name="z44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исполняют в обязательном порядке поручения Министра, руководителя аппарата Министерства, курирующего вице-министра и Председателя Комитета;</w:t>
      </w:r>
    </w:p>
    <w:bookmarkEnd w:id="422"/>
    <w:bookmarkStart w:name="z44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функции.</w:t>
      </w:r>
    </w:p>
    <w:bookmarkEnd w:id="423"/>
    <w:bookmarkStart w:name="z442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424"/>
    <w:bookmarkStart w:name="z44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25"/>
    <w:bookmarkStart w:name="z44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Комитетом, относится к республиканской собственности.</w:t>
      </w:r>
    </w:p>
    <w:bookmarkEnd w:id="426"/>
    <w:bookmarkStart w:name="z44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Комитету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27"/>
    <w:bookmarkStart w:name="z446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428"/>
    <w:bookmarkStart w:name="z44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Комитета осуществляются в соответствии с законодательством Республики Казахстан.</w:t>
      </w:r>
    </w:p>
    <w:bookmarkEnd w:id="429"/>
    <w:bookmarkStart w:name="z44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4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