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a5dbd" w14:textId="41a5d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цифрового развития, инноваций и аэрокосмической промышленности Республики Казахстан от 9 августа 2019 года № 190/НҚ "Об утверждении положений территориальных органов Комитета телекоммуникаций Министерства цифрового развития, инноваций и аэрокосмической промышленности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цифрового развития, инноваций и аэрокосмической промышленности Республики Казахстан от 19 декабря 2022 года № 497/НҚ. Утратил силу приказом Заместителя Премьер-Министра – Министра искусственного интеллекта и цифрового развития Республики Казахстан от 22 октября 2025 года № 534/НҚ.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22.10.2025 </w:t>
      </w:r>
      <w:r>
        <w:rPr>
          <w:rFonts w:ascii="Times New Roman"/>
          <w:b w:val="false"/>
          <w:i w:val="false"/>
          <w:color w:val="ff0000"/>
          <w:sz w:val="28"/>
        </w:rPr>
        <w:t>№ 534/НҚ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цифрового развития, инноваций и аэрокосмической промышленности Республики Казахстан от 9 августа 2019 года № 190/НҚ "Об утверждении положений территориальных органов Комитета телекоммуникаций Министерства цифрового развития, инноваций и аэрокосмической промышленности Республики Казахстан"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о территориальных подразделениях Комитета телекоммуникаций Министерства цифрового развития, инноваций и аэрокосмической промышленности Республики Казахстан,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телекоммуникаций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со дня утверждения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Министра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Оразбек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И.о.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цифрового развития, инноваций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аэрокосмической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2022 года № 497/НҚ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обязанности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цифрового развития, инноваций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промышленности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2019 года № 190/НҚ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Костанайской, Северо-Казахстанской областям"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Костанайской, Северо-Казахстанской областям" (далее – Инспекция) является территориальным подразделением Комитета телекоммуникаций Министерства цифрового развития, инноваций и аэрокосмической промышленности Республики Казахстан (далее – Комитет), осуществляющим реализационные и контрольные функции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Инспекция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может вступать в гражданско-правовые отношения от собственного имени.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уполномочена на это в соответствии с законодательством Республики Казахстан.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утверждается в соответствии с законодательством Республики Казахстан.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110000, Костанайская область, город Костанай, улица Темирбаева, 14, н.п. 6.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 –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Костанайской, Северо-Казахстанской областям".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функциями Инспекции.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1"/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Инспекции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 Инспекции: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требований законодательства Республики Казахстан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 на соответствующих территориальных единицах.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 Инспекции: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государственного контроля за соблюдением требований законодательства Республики Казахстан в области связи на соответствующих территориальных единицах;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 эксплуатации радиоэлектронных средств и высокочастотных устройств в случаях их несоответствия установленным стандартам и техническим нормам, создания угрозы безопасности гражданам, окружающей среде, а также при выполнении особо важных работ и мероприятий в соответствии с законодательством Республики Казахстан;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отключение радиоэлектронных средств и высокочастотных устройств в случаях отсутствия уведомления о начале эксплуатации радиоэлектронных средств и (или) высокочастотных устройств и (или) несоответствия технических характеристик установленным нормам;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осуществления контроля за выполнением организационно-технических мероприятий по обеспечению электромагнитной совместимости электронных средств и высокочастотных устройств; 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соблюдением операторами связи квалификационных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и пресечение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соблюдения требований нормативных правовых актов по организации эксплуатации объектов почтовой сети и обслуживанию пользователей услуг связи;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прием уведомлений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осуществление контроля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направление предписаний при выявлении нарушений требований законодательств Республики Казахстан о связи;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функции в соответствии с законодательством Республики Казахстан.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Права Инспекции: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информацию от физических и юридических лиц, необходимую для осуществления функций и задач, возложенных на Инспекцию;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юридическим и физическим лицам предписания об устранении нарушений требований нормативных правовых актов, стандартов и норм, определяющих порядок работы сетей связи и информационных систем;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проводить проверки работы сетей и средств связи;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обращаться в суд с исками, участвовать в их рассмотрении;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привлекать в пределах своей компетенции для проведения экспертиз и консультаций экспертов, специалистов, а также сотрудников иных государственных органов и иных организаций;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в соответствии с законодательством Республики Казахстан.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обязанности Инспекции входит: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реализацию возложенных на Инспекцию задач и функций;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законодательство Республики Казахстан, права и охраняемые законом интересы физических и юридических лиц;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готовить разъяснения по вопросам, входящим в компетенцию Инспекции;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представлять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Комитета и государственными органами;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выдает предписания при выявлении нарушений требований законодательства Республики Казахстан о связи без права делегирования.</w:t>
      </w:r>
    </w:p>
    <w:bookmarkEnd w:id="52"/>
    <w:bookmarkStart w:name="z61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Инспекции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Инспекцию возглавляет руководитель, назначаемый на должность и освобождаемый от должности руководителем аппарата Министерства цифрового развития, инноваций и аэрокосмической промышленности Республики Казахстан по согласованию с Министром цифрового развития, инноваций и аэрокосмической промышленности Республики Казахстан.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организует и руководит работой Инспекции и несет персональную ответственность за выполнение возложенных на Инспекцию задач и осуществление своих функций.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этих целях Руководитель Инспекции: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издает приказы;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обязанности и полномочия сотрудников Инспекции;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Республики Казахстан назначает на должности и освобождает от должности сотрудников Инспекции;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Инспекцию в государственных органах и иных организациях;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поощряет, а также налагает дисциплинарные взыскания на сотрудников Инспекции;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 в соответствии с законодательством Республики Казахстан.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соответствии с законодательством Республики Казахстан в Инспекции образуется комиссия по исчислению стажа государственной службы, дающего право на установление должностного оклада.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вышеуказанной комиссии определяется руководителем Инспекции. Решение комиссии оформляются протоколом.</w:t>
      </w:r>
    </w:p>
    <w:bookmarkEnd w:id="64"/>
    <w:bookmarkStart w:name="z73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Реорганизация и ликвидация Инспекции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Реорганизация и ликвидация Инспекции производится в соответствии с гражданским законодательством Республики Казахстан.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обязанности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цифрового развития, инноваций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промышленности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2019 года № 190/НҚ</w:t>
            </w:r>
          </w:p>
        </w:tc>
      </w:tr>
    </w:tbl>
    <w:bookmarkStart w:name="z76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Восточно-Казахстанской, Павлодарской областям и области Абай"</w:t>
      </w:r>
    </w:p>
    <w:bookmarkEnd w:id="67"/>
    <w:bookmarkStart w:name="z77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Восточно-Казахстанской, Павлодарской областям и области Абай" (далее – Инспекция) является территориальным подразделением Комитета телекоммуникаций Министерства цифрового развития, инноваций и аэрокосмической промышленности Республики Казахстан (далее – Комитет), осуществляющим реализационные и контрольные функции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телерадиовещании".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Инспекция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может вступать в гражданско-правовые отношения от собственного имени.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уполномочена на это в соответствии с законодательством Республики Казахстан.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Инспекции.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утверждается в соответствии с законодательством Республики Казахстан.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070000, Восточно-Казахстанская область, город Усть-Каменогорск, улица Карла Либкнехта, 19.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 –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Восточно-Казахстанской, Павлодарской областям и области Абай".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функциями Инспекции.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81"/>
    <w:bookmarkStart w:name="z91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Инспекции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 Инспекции: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требований законодательства Республики Казахстан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 на соответствующих территориальных единицах.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 Инспекции: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государственного контроля за соблюдением требований законодательства Республики Казахстан в области связи на соответствующих территориальных единицах;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 эксплуатации радиоэлектронных средств и высокочастотных устройств в случаях их несоответствия установленным стандартам и техническим нормам, создания угрозы безопасности гражданам, окружающей среде, а также при выполнении особо важных работ и мероприятий в соответствии с законодательством Республики Казахстан;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отключение радиоэлектронных средств и высокочастотных устройств в случаях отсутствия уведомления о начале эксплуатации радиоэлектронных средств и (или) высокочастотных устройств и (или) несоответствия технических характеристик установленным нормам;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осуществления контроля за выполнением организационно-технических мероприятий по обеспечению электромагнитной совместимости электронных средств и высокочастотных устройств;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соблюдением операторами связи квалификационных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и пресечение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соблюдения требований нормативных правовых актов по организации эксплуатации объектов почтовой сети и обслуживанию пользователей услуг связи;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прием уведомлений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осуществление контроля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направление предписаний при выявлении нарушений требований законодательств Республики Казахстан о связи;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функции в соответствии с законодательством Республики Казахстан.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Права Инспекции: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информацию от физических и юридических лиц, необходимую для осуществления функций и задач, возложенных на Инспекцию;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юридическим и физическим лицам предписания об устранении нарушений требований нормативных правовых актов, стандартов и норм, определяющих порядок работы сетей связи и информационных систем;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проводить проверки работы сетей и средств связи;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обращаться в суд с исками, участвовать в их рассмотрении;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привлекать в пределах своей компетенции для проведения экспертиз и консультаций экспертов, специалистов, а также сотрудников иных государственных органов и иных организаций;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в соответствии с законодательством Республики Казахстан.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обязанности Инспекции входит: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реализацию возложенных на Инспекцию задач и функций;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законодательство Республики Казахстан, права и охраняемые законом интересы физических и юридических лиц;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готовить разъяснения по вопросам, входящим в компетенцию Инспекции;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представлять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Комитета и государственными органами;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выдает предписания при выявлении нарушений требований законодательства Республики Казахстан о связи без права делегирования.</w:t>
      </w:r>
    </w:p>
    <w:bookmarkEnd w:id="112"/>
    <w:bookmarkStart w:name="z122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Инспекции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Инспекцию возглавляет руководитель, назначаемый на должность и освобождаемый от должности руководителем аппарата Министерства цифрового развития, инноваций и аэрокосмической промышленности Республики Казахстан по согласованию с Министром цифрового развития, инноваций и аэрокосмической промышленности Республики Казахстан.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организует и руководит работой Инспекции и несет персональную ответственность за выполнение возложенных на Инспекцию задач и осуществление своих функций.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этих целях Руководитель Инспекции: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издает приказы;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обязанности и полномочия сотрудников Инспекции;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Республики Казахстан назначает на должности и освобождает от должности сотрудников Инспекции;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Инспекцию в государственных органах и иных организациях;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поощряет, а также налагает дисциплинарные взыскания на сотрудников Инспекции;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 в соответствии с законодательством Республики Казахстан.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соответствии с законодательством Республики Казахстан в Инспекции образуется комиссия по исчислению стажа государственной службы, дающего право на установление должностного оклада.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вышеуказанной комиссии определяется руководителем Инспекции. Решение комиссии оформляются протоколом.</w:t>
      </w:r>
    </w:p>
    <w:bookmarkEnd w:id="124"/>
    <w:bookmarkStart w:name="z134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Реорганизация и ликвидация Инспекции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Реорганизация и ликвидация Инспекции производится в соответствии с гражданским законодательством Республики Казахстан.</w:t>
      </w:r>
    </w:p>
    <w:bookmarkEnd w:id="1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обязанности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цифрового развития, инноваций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промышленности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2019 года № 190/НҚ</w:t>
            </w:r>
          </w:p>
        </w:tc>
      </w:tr>
    </w:tbl>
    <w:bookmarkStart w:name="z137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Актюбинской, Западно-Казахстанской, Мангистауской, Атырауской областям"</w:t>
      </w:r>
    </w:p>
    <w:bookmarkEnd w:id="127"/>
    <w:bookmarkStart w:name="z138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Актюбинской, Западно-Казахстанской, Мангистауской, Атырауской областям" (далее – Инспекция) является территориальным подразделением Комитета телекоммуникаций Министерства цифрового развития, инноваций и аэрокосмической промышленности Республики Казахстан (далее – Комитет), осуществляющим реализационные и контрольные функции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телерадиовещании".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Инспекция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может вступать в гражданско-правовые отношения от собственного имени.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уполномочена на это в соответствии с законодательством Республики Казахстан.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Инспекции.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утверждается в соответствии с законодательством Республики Казахстан.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Местонахождение Инспекции: Республика Казахстан, 030002, Актюбинская область, город Актобе, район Астана, улица Маресьева, дом 95/1. 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 –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Актюбинской, Западно-Казахстанской, Мангистауской, Атырауской областям".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функциями Инспекции.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141"/>
    <w:bookmarkStart w:name="z152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Инспекции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 Инспекции: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требований законодательства Республики Казахстан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 на соответствующих территориальных единицах.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 Инспекции: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государственного контроля за соблюдением требований законодательства Республики Казахстан в области связи на соответствующих территориальных единицах;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 эксплуатации радиоэлектронных средств и высокочастотных устройств в случаях их несоответствия установленным стандартам и техническим нормам, создания угрозы безопасности гражданам, окружающей среде, а также при выполнении особо важных работ и мероприятий в соответствии с законодательством Республики Казахстан;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отключение радиоэлектронных средств и высокочастотных устройств в случаях отсутствия уведомления о начале эксплуатации радиоэлектронных средств и (или) высокочастотных устройств и (или) несоответствия технических характеристик установленным нормам;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осуществления контроля за выполнением организационно-технических мероприятий по обеспечению электромагнитной совместимости электронных средств и высокочастотных устройств; 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соблюдением операторами связи квалификационных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и пресечение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соблюдения требований нормативных правовых актов по организации эксплуатации объектов почтовой сети и обслуживанию пользователей услуг связи;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прием уведомлений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осуществление контроля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телерадиовещании";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направление предписаний при выявлении нарушений требований законодательств Республики Казахстан о связи;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функции в соответствии с законодательством Республики Казахстан.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Права Инспекции: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информацию от физических и юридических лиц, необходимую для осуществления функций и задач, возложенных на Инспекцию;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юридическим и физическим лицам предписания об устранении нарушений требований нормативных правовых актов, стандартов и норм, определяющих порядок работы сетей связи и информационных систем;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проводить проверки работы сетей и средств связи;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обращаться в суд с исками, участвовать в их рассмотрении;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привлекать в пределах своей компетенции для проведения экспертиз и консультаций экспертов, специалистов, а также сотрудников иных государственных органов и иных организаций;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в соответствии с законодательством Республики Казахстан.</w:t>
      </w:r>
    </w:p>
    <w:bookmarkEnd w:id="166"/>
    <w:bookmarkStart w:name="z1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обязанности Инспекции входит: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реализацию возложенных на Инспекцию задач и функций;</w:t>
      </w:r>
    </w:p>
    <w:bookmarkEnd w:id="168"/>
    <w:bookmarkStart w:name="z17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законодательство Республики Казахстан, права и охраняемые законом интересы физических и юридических лиц;</w:t>
      </w:r>
    </w:p>
    <w:bookmarkEnd w:id="169"/>
    <w:bookmarkStart w:name="z18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готовить разъяснения по вопросам, входящим в компетенцию Инспекции;</w:t>
      </w:r>
    </w:p>
    <w:bookmarkEnd w:id="170"/>
    <w:bookmarkStart w:name="z18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представлять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Комитета и государственными органами;</w:t>
      </w:r>
    </w:p>
    <w:bookmarkEnd w:id="171"/>
    <w:bookmarkStart w:name="z18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выдает предписания при выявлении нарушений требований законодательства Республики Казахстан о связи без права делегирования.</w:t>
      </w:r>
    </w:p>
    <w:bookmarkEnd w:id="172"/>
    <w:bookmarkStart w:name="z183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Инспекции</w:t>
      </w:r>
    </w:p>
    <w:bookmarkEnd w:id="173"/>
    <w:bookmarkStart w:name="z18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Инспекцию возглавляет руководитель, назначаемый на должность и освобождаемый от должности руководителем аппарата Министерства цифрового развития, инноваций и аэрокосмической промышленности Республики Казахстан по согласованию с Министром цифрового развития, инноваций и аэрокосмической промышленности Республики Казахстан.</w:t>
      </w:r>
    </w:p>
    <w:bookmarkEnd w:id="174"/>
    <w:bookmarkStart w:name="z18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организует и руководит работой Инспекции и несет персональную ответственность за выполнение возложенных на Инспекцию задач и осуществление своих функций.</w:t>
      </w:r>
    </w:p>
    <w:bookmarkEnd w:id="175"/>
    <w:bookmarkStart w:name="z18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этих целях Руководитель Инспекции:</w:t>
      </w:r>
    </w:p>
    <w:bookmarkEnd w:id="176"/>
    <w:bookmarkStart w:name="z18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издает приказы;</w:t>
      </w:r>
    </w:p>
    <w:bookmarkEnd w:id="177"/>
    <w:bookmarkStart w:name="z18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обязанности и полномочия сотрудников Инспекции;</w:t>
      </w:r>
    </w:p>
    <w:bookmarkEnd w:id="178"/>
    <w:bookmarkStart w:name="z18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Республики Казахстан назначает на должности и освобождает от должности сотрудников Инспекции;</w:t>
      </w:r>
    </w:p>
    <w:bookmarkEnd w:id="179"/>
    <w:bookmarkStart w:name="z19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Инспекцию в государственных органах и иных организациях;</w:t>
      </w:r>
    </w:p>
    <w:bookmarkEnd w:id="180"/>
    <w:bookmarkStart w:name="z19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поощряет, а также налагает дисциплинарные взыскания на сотрудников Инспекции;</w:t>
      </w:r>
    </w:p>
    <w:bookmarkEnd w:id="181"/>
    <w:bookmarkStart w:name="z19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 в соответствии с законодательством Республики Казахстан.</w:t>
      </w:r>
    </w:p>
    <w:bookmarkEnd w:id="182"/>
    <w:bookmarkStart w:name="z19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соответствии с законодательством Республики Казахстан в Инспекции образуется комиссия по исчислению стажа государственной службы, дающего право на установление должностного оклада.</w:t>
      </w:r>
    </w:p>
    <w:bookmarkEnd w:id="183"/>
    <w:bookmarkStart w:name="z19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вышеуказанной комиссии определяется руководителем Инспекции. Решение комиссии оформляются протоколом.</w:t>
      </w:r>
    </w:p>
    <w:bookmarkEnd w:id="184"/>
    <w:bookmarkStart w:name="z195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Реорганизация и ликвидация Инспекции</w:t>
      </w:r>
    </w:p>
    <w:bookmarkEnd w:id="185"/>
    <w:bookmarkStart w:name="z19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Реорганизация и ликвидация Инспекции производится в соответствии с гражданским законодательством Республики Казахстан.</w:t>
      </w:r>
    </w:p>
    <w:bookmarkEnd w:id="1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аэрокосмической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2019 года № 190/НҚ</w:t>
            </w:r>
          </w:p>
        </w:tc>
      </w:tr>
    </w:tbl>
    <w:bookmarkStart w:name="z198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Шымкенту и Жамбылской, Туркестанской, Кызылординской областям"</w:t>
      </w:r>
    </w:p>
    <w:bookmarkEnd w:id="187"/>
    <w:bookmarkStart w:name="z199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8"/>
    <w:bookmarkStart w:name="z20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Шымкенту и Жамбылской, Туркестанской, Кызылординской областям" (далее – Инспекция) является территориальным подразделением Комитета телекоммуникаций Министерства цифрового развития, инноваций и аэрокосмической промышленности Республики Казахстан (далее – Комитет), осуществляющим реализационные и контрольные функции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телерадиовещании".</w:t>
      </w:r>
    </w:p>
    <w:bookmarkEnd w:id="189"/>
    <w:bookmarkStart w:name="z20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Инспекция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90"/>
    <w:bookmarkStart w:name="z20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91"/>
    <w:bookmarkStart w:name="z20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может вступать в гражданско-правовые отношения от собственного имени.</w:t>
      </w:r>
    </w:p>
    <w:bookmarkEnd w:id="192"/>
    <w:bookmarkStart w:name="z20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уполномочена на это в соответствии с законодательством Республики Казахстан.</w:t>
      </w:r>
    </w:p>
    <w:bookmarkEnd w:id="193"/>
    <w:bookmarkStart w:name="z20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Инспекции.</w:t>
      </w:r>
    </w:p>
    <w:bookmarkEnd w:id="194"/>
    <w:bookmarkStart w:name="z20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утверждается в соответствии с законодательством Республики Казахстан.</w:t>
      </w:r>
    </w:p>
    <w:bookmarkEnd w:id="195"/>
    <w:bookmarkStart w:name="z20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160011, город Шымкент, Аль-Фарабийский район, улица Дулати, 3.</w:t>
      </w:r>
    </w:p>
    <w:bookmarkEnd w:id="196"/>
    <w:bookmarkStart w:name="z20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 –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Шымкенту и Жамбылской, Туркестанской, Кызылординской областям".</w:t>
      </w:r>
    </w:p>
    <w:bookmarkEnd w:id="197"/>
    <w:bookmarkStart w:name="z20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98"/>
    <w:bookmarkStart w:name="z21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99"/>
    <w:bookmarkStart w:name="z21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функциями Инспекции.</w:t>
      </w:r>
    </w:p>
    <w:bookmarkEnd w:id="200"/>
    <w:bookmarkStart w:name="z21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01"/>
    <w:bookmarkStart w:name="z213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Инспекции</w:t>
      </w:r>
    </w:p>
    <w:bookmarkEnd w:id="202"/>
    <w:bookmarkStart w:name="z21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 Инспекции:</w:t>
      </w:r>
    </w:p>
    <w:bookmarkEnd w:id="203"/>
    <w:bookmarkStart w:name="z21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требований законодательства Республики Казахстан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 на соответствующих территориальных единицах.</w:t>
      </w:r>
    </w:p>
    <w:bookmarkEnd w:id="204"/>
    <w:bookmarkStart w:name="z21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 Инспекции:</w:t>
      </w:r>
    </w:p>
    <w:bookmarkEnd w:id="205"/>
    <w:bookmarkStart w:name="z21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государственного контроля за соблюдением требований законодательства Республики Казахстан в области связи на соответствующих территориальных единицах;</w:t>
      </w:r>
    </w:p>
    <w:bookmarkEnd w:id="206"/>
    <w:bookmarkStart w:name="z218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 эксплуатации радиоэлектронных средств и высокочастотных устройств в случаях их несоответствия установленным стандартам и техническим нормам, создания угрозы безопасности гражданам, окружающей среде, а также при выполнении особо важных работ и мероприятий в соответствии с законодательством Республики Казахстан;</w:t>
      </w:r>
    </w:p>
    <w:bookmarkEnd w:id="207"/>
    <w:bookmarkStart w:name="z21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отключение радиоэлектронных средств и высокочастотных устройств в случаях отсутствия уведомления о начале эксплуатации радиоэлектронных средств и (или) высокочастотных устройств и (или) несоответствия технических характеристик установленным нормам;</w:t>
      </w:r>
    </w:p>
    <w:bookmarkEnd w:id="208"/>
    <w:bookmarkStart w:name="z220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осуществления контроля за выполнением организационно-технических мероприятий по обеспечению электромагнитной совместимости электронных средств и высокочастотных устройств; </w:t>
      </w:r>
    </w:p>
    <w:bookmarkEnd w:id="209"/>
    <w:bookmarkStart w:name="z22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bookmarkEnd w:id="210"/>
    <w:bookmarkStart w:name="z22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соблюдением операторами связи квалификационных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bookmarkEnd w:id="211"/>
    <w:bookmarkStart w:name="z22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</w:p>
    <w:bookmarkEnd w:id="212"/>
    <w:bookmarkStart w:name="z22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и пресечение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bookmarkEnd w:id="213"/>
    <w:bookmarkStart w:name="z22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соблюдения требований нормативных правовых актов по организации эксплуатации объектов почтовой сети и обслуживанию пользователей услуг связи;</w:t>
      </w:r>
    </w:p>
    <w:bookmarkEnd w:id="214"/>
    <w:bookmarkStart w:name="z22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215"/>
    <w:bookmarkStart w:name="z22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прием уведомлений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bookmarkEnd w:id="216"/>
    <w:bookmarkStart w:name="z22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осуществление контроля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телерадиовещании";</w:t>
      </w:r>
    </w:p>
    <w:bookmarkEnd w:id="217"/>
    <w:bookmarkStart w:name="z22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направление предписаний при выявлении нарушений требований законодательств Республики Казахстан о связи;</w:t>
      </w:r>
    </w:p>
    <w:bookmarkEnd w:id="218"/>
    <w:bookmarkStart w:name="z23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функции в соответствии с законодательством Республики Казахстан.</w:t>
      </w:r>
    </w:p>
    <w:bookmarkEnd w:id="219"/>
    <w:bookmarkStart w:name="z23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Права Инспекции:</w:t>
      </w:r>
    </w:p>
    <w:bookmarkEnd w:id="220"/>
    <w:bookmarkStart w:name="z23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информацию от физических и юридических лиц, необходимую для осуществления функций и задач, возложенных на Инспекцию;</w:t>
      </w:r>
    </w:p>
    <w:bookmarkEnd w:id="221"/>
    <w:bookmarkStart w:name="z23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юридическим и физическим лицам предписания об устранении нарушений требований нормативных правовых актов, стандартов и норм, определяющих порядок работы сетей связи и информационных систем;</w:t>
      </w:r>
    </w:p>
    <w:bookmarkEnd w:id="222"/>
    <w:bookmarkStart w:name="z23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проводить проверки работы сетей и средств связи;</w:t>
      </w:r>
    </w:p>
    <w:bookmarkEnd w:id="223"/>
    <w:bookmarkStart w:name="z23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обращаться в суд с исками, участвовать в их рассмотрении;</w:t>
      </w:r>
    </w:p>
    <w:bookmarkEnd w:id="224"/>
    <w:bookmarkStart w:name="z23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привлекать в пределах своей компетенции для проведения экспертиз и консультаций экспертов, специалистов, а также сотрудников иных государственных органов и иных организаций;</w:t>
      </w:r>
    </w:p>
    <w:bookmarkEnd w:id="225"/>
    <w:bookmarkStart w:name="z23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в соответствии с законодательством Республики Казахстан.</w:t>
      </w:r>
    </w:p>
    <w:bookmarkEnd w:id="226"/>
    <w:bookmarkStart w:name="z23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обязанности Инспекции входит:</w:t>
      </w:r>
    </w:p>
    <w:bookmarkEnd w:id="227"/>
    <w:bookmarkStart w:name="z23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реализацию возложенных на Инспекцию задач и функций;</w:t>
      </w:r>
    </w:p>
    <w:bookmarkEnd w:id="228"/>
    <w:bookmarkStart w:name="z24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законодательство Республики Казахстан, права и охраняемые законом интересы физических и юридических лиц;</w:t>
      </w:r>
    </w:p>
    <w:bookmarkEnd w:id="229"/>
    <w:bookmarkStart w:name="z24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готовить разъяснения по вопросам, входящим в компетенцию Инспекции;</w:t>
      </w:r>
    </w:p>
    <w:bookmarkEnd w:id="230"/>
    <w:bookmarkStart w:name="z24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представлять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Комитета и государственными органами;</w:t>
      </w:r>
    </w:p>
    <w:bookmarkEnd w:id="231"/>
    <w:bookmarkStart w:name="z24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выдает предписания при выявлении нарушений требований законодательства Республики Казахстан о связи без права делегирования.</w:t>
      </w:r>
    </w:p>
    <w:bookmarkEnd w:id="232"/>
    <w:bookmarkStart w:name="z244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Инспекции</w:t>
      </w:r>
    </w:p>
    <w:bookmarkEnd w:id="233"/>
    <w:bookmarkStart w:name="z24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Инспекцию возглавляет руководитель, назначаемый на должность и освобождаемый от должности руководителем аппарата Министерства цифрового развития, инноваций и аэрокосмической промышленности Республики Казахстан по согласованию с Министром цифрового развития, инноваций и аэрокосмической промышленности Республики Казахстан.</w:t>
      </w:r>
    </w:p>
    <w:bookmarkEnd w:id="234"/>
    <w:bookmarkStart w:name="z24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организует и руководит работой Инспекции и несет персональную ответственность за выполнение возложенных на Инспекцию задач и осуществление своих функций.</w:t>
      </w:r>
    </w:p>
    <w:bookmarkEnd w:id="235"/>
    <w:bookmarkStart w:name="z24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этих целях Руководитель Инспекции:</w:t>
      </w:r>
    </w:p>
    <w:bookmarkEnd w:id="236"/>
    <w:bookmarkStart w:name="z24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издает приказы;</w:t>
      </w:r>
    </w:p>
    <w:bookmarkEnd w:id="237"/>
    <w:bookmarkStart w:name="z24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обязанности и полномочия сотрудников Инспекции;</w:t>
      </w:r>
    </w:p>
    <w:bookmarkEnd w:id="238"/>
    <w:bookmarkStart w:name="z25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Республики Казахстан назначает на должности и освобождает от должности сотрудников Инспекции;</w:t>
      </w:r>
    </w:p>
    <w:bookmarkEnd w:id="239"/>
    <w:bookmarkStart w:name="z25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Инспекцию в государственных органах и иных организациях;</w:t>
      </w:r>
    </w:p>
    <w:bookmarkEnd w:id="240"/>
    <w:bookmarkStart w:name="z25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поощряет, а также налагает дисциплинарные взыскания на сотрудников Инспекции;</w:t>
      </w:r>
    </w:p>
    <w:bookmarkEnd w:id="241"/>
    <w:bookmarkStart w:name="z25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 в соответствии с законодательством Республики Казахстан.</w:t>
      </w:r>
    </w:p>
    <w:bookmarkEnd w:id="242"/>
    <w:bookmarkStart w:name="z25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соответствии с законодательством Республики Казахстан в Инспекции образуется комиссия по исчислению стажа государственной службы, дающего право на установление должностного оклада.</w:t>
      </w:r>
    </w:p>
    <w:bookmarkEnd w:id="243"/>
    <w:bookmarkStart w:name="z25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вышеуказанной комиссии определяется руководителем Инспекции. Решение комиссии оформляются протоколом.</w:t>
      </w:r>
    </w:p>
    <w:bookmarkEnd w:id="244"/>
    <w:bookmarkStart w:name="z256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Реорганизация и ликвидация Инспекции</w:t>
      </w:r>
    </w:p>
    <w:bookmarkEnd w:id="245"/>
    <w:bookmarkStart w:name="z25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Реорганизация и ликвидация Инспекции производится в соответствии с гражданским законодательством Республики Казахстан.</w:t>
      </w:r>
    </w:p>
    <w:bookmarkEnd w:id="2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аэрокосмической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2019 года № 190/НҚ</w:t>
            </w:r>
          </w:p>
        </w:tc>
      </w:tr>
    </w:tbl>
    <w:bookmarkStart w:name="z259" w:id="2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Алматы, Алматинской области и области Жетісу"</w:t>
      </w:r>
    </w:p>
    <w:bookmarkEnd w:id="247"/>
    <w:bookmarkStart w:name="z260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8"/>
    <w:bookmarkStart w:name="z261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Алматы и Алматинской области и области Жетісу" (далее – Инспекция) является территориальным подразделением Комитета телекоммуникаций Министерства цифрового развития, инноваций и аэрокосмической промышленности Республики Казахстан (далее – Комитет), осуществляющим реализационные и контрольные функции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телерадиовещании".</w:t>
      </w:r>
    </w:p>
    <w:bookmarkEnd w:id="249"/>
    <w:bookmarkStart w:name="z26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Инспекция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50"/>
    <w:bookmarkStart w:name="z26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51"/>
    <w:bookmarkStart w:name="z26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может вступать в гражданско-правовые отношения от собственного имени.</w:t>
      </w:r>
    </w:p>
    <w:bookmarkEnd w:id="252"/>
    <w:bookmarkStart w:name="z265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уполномочена на это в соответствии с законодательством Республики Казахстан.</w:t>
      </w:r>
    </w:p>
    <w:bookmarkEnd w:id="253"/>
    <w:bookmarkStart w:name="z266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Инспекции.</w:t>
      </w:r>
    </w:p>
    <w:bookmarkEnd w:id="254"/>
    <w:bookmarkStart w:name="z267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утверждается в соответствии с законодательством Республики Казахстан.</w:t>
      </w:r>
    </w:p>
    <w:bookmarkEnd w:id="255"/>
    <w:bookmarkStart w:name="z268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050026, город Алматы, Алмалинский район, улица Жумалиева, 108.</w:t>
      </w:r>
    </w:p>
    <w:bookmarkEnd w:id="256"/>
    <w:bookmarkStart w:name="z269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 –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Алматы и Алматинской области и области Жетісу".</w:t>
      </w:r>
    </w:p>
    <w:bookmarkEnd w:id="257"/>
    <w:bookmarkStart w:name="z270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58"/>
    <w:bookmarkStart w:name="z271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59"/>
    <w:bookmarkStart w:name="z272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функциями Инспекции.</w:t>
      </w:r>
    </w:p>
    <w:bookmarkEnd w:id="260"/>
    <w:bookmarkStart w:name="z273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61"/>
    <w:bookmarkStart w:name="z274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Инспекции</w:t>
      </w:r>
    </w:p>
    <w:bookmarkEnd w:id="262"/>
    <w:bookmarkStart w:name="z27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 Инспекции:</w:t>
      </w:r>
    </w:p>
    <w:bookmarkEnd w:id="263"/>
    <w:bookmarkStart w:name="z27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требований законодательства Республики Казахстан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 на соответствующих территориальных единицах.</w:t>
      </w:r>
    </w:p>
    <w:bookmarkEnd w:id="264"/>
    <w:bookmarkStart w:name="z277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 Инспекции:</w:t>
      </w:r>
    </w:p>
    <w:bookmarkEnd w:id="265"/>
    <w:bookmarkStart w:name="z27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государственного контроля за соблюдением требований законодательства Республики Казахстан в области связи на соответствующих территориальных единицах;</w:t>
      </w:r>
    </w:p>
    <w:bookmarkEnd w:id="266"/>
    <w:bookmarkStart w:name="z27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 эксплуатации радиоэлектронных средств и высокочастотных устройств в случаях их несоответствия установленным стандартам и техническим нормам, создания угрозы безопасности гражданам, окружающей среде, а также при выполнении особо важных работ и мероприятий в соответствии с законодательством Республики Казахстан;</w:t>
      </w:r>
    </w:p>
    <w:bookmarkEnd w:id="267"/>
    <w:bookmarkStart w:name="z28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отключение радиоэлектронных средств и высокочастотных устройств в случаях отсутствия уведомления о начале эксплуатации радиоэлектронных средств и (или) высокочастотных устройств и (или) несоответствия технических характеристик установленным нормам;</w:t>
      </w:r>
    </w:p>
    <w:bookmarkEnd w:id="268"/>
    <w:bookmarkStart w:name="z28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осуществления контроля за выполнением организационно-технических мероприятий по обеспечению электромагнитной совместимости электронных средств и высокочастотных устройств; </w:t>
      </w:r>
    </w:p>
    <w:bookmarkEnd w:id="269"/>
    <w:bookmarkStart w:name="z28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bookmarkEnd w:id="270"/>
    <w:bookmarkStart w:name="z28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соблюдением операторами связи квалификационных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bookmarkEnd w:id="271"/>
    <w:bookmarkStart w:name="z28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</w:p>
    <w:bookmarkEnd w:id="272"/>
    <w:bookmarkStart w:name="z28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и пресечение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bookmarkEnd w:id="273"/>
    <w:bookmarkStart w:name="z28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соблюдения требований нормативных правовых актов по организации эксплуатации объектов почтовой сети и обслуживанию пользователей услуг связи;</w:t>
      </w:r>
    </w:p>
    <w:bookmarkEnd w:id="274"/>
    <w:bookmarkStart w:name="z28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275"/>
    <w:bookmarkStart w:name="z28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прием уведомлений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bookmarkEnd w:id="276"/>
    <w:bookmarkStart w:name="z28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осуществление контроля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телерадиовещании";</w:t>
      </w:r>
    </w:p>
    <w:bookmarkEnd w:id="277"/>
    <w:bookmarkStart w:name="z29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направление предписаний при выявлении нарушений требований законодательств Республики Казахстан о связи;</w:t>
      </w:r>
    </w:p>
    <w:bookmarkEnd w:id="278"/>
    <w:bookmarkStart w:name="z29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функции в соответствии с законодательством Республики Казахстан.</w:t>
      </w:r>
    </w:p>
    <w:bookmarkEnd w:id="279"/>
    <w:bookmarkStart w:name="z29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Права Инспекции:</w:t>
      </w:r>
    </w:p>
    <w:bookmarkEnd w:id="280"/>
    <w:bookmarkStart w:name="z29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информацию от физических и юридических лиц, необходимую для осуществления функций и задач, возложенных на Инспекцию;</w:t>
      </w:r>
    </w:p>
    <w:bookmarkEnd w:id="281"/>
    <w:bookmarkStart w:name="z29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юридическим и физическим лицам предписания об устранении нарушений требований нормативных правовых актов, стандартов и норм, определяющих порядок работы сетей связи и информационных систем;</w:t>
      </w:r>
    </w:p>
    <w:bookmarkEnd w:id="282"/>
    <w:bookmarkStart w:name="z29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проводить проверки работы сетей и средств связи;</w:t>
      </w:r>
    </w:p>
    <w:bookmarkEnd w:id="283"/>
    <w:bookmarkStart w:name="z29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обращаться в суд с исками, участвовать в их рассмотрении;</w:t>
      </w:r>
    </w:p>
    <w:bookmarkEnd w:id="284"/>
    <w:bookmarkStart w:name="z29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привлекать в пределах своей компетенции для проведения экспертиз и консультаций экспертов, специалистов, а также сотрудников иных государственных органов и иных организаций;</w:t>
      </w:r>
    </w:p>
    <w:bookmarkEnd w:id="285"/>
    <w:bookmarkStart w:name="z29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в соответствии с законодательством Республики Казахстан.</w:t>
      </w:r>
    </w:p>
    <w:bookmarkEnd w:id="286"/>
    <w:bookmarkStart w:name="z29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обязанности Инспекции входит:</w:t>
      </w:r>
    </w:p>
    <w:bookmarkEnd w:id="287"/>
    <w:bookmarkStart w:name="z30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реализацию возложенных на Инспекцию задач и функций;</w:t>
      </w:r>
    </w:p>
    <w:bookmarkEnd w:id="288"/>
    <w:bookmarkStart w:name="z30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законодательство Республики Казахстан, права и охраняемые законом интересы физических и юридических лиц;</w:t>
      </w:r>
    </w:p>
    <w:bookmarkEnd w:id="289"/>
    <w:bookmarkStart w:name="z30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готовить разъяснения по вопросам, входящим в компетенцию Инспекции;</w:t>
      </w:r>
    </w:p>
    <w:bookmarkEnd w:id="290"/>
    <w:bookmarkStart w:name="z30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представлять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Комитета и государственными органами;</w:t>
      </w:r>
    </w:p>
    <w:bookmarkEnd w:id="291"/>
    <w:bookmarkStart w:name="z30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выдает предписания при выявлении нарушений требований законодательства Республики Казахстан о связи без права делегирования.</w:t>
      </w:r>
    </w:p>
    <w:bookmarkEnd w:id="292"/>
    <w:bookmarkStart w:name="z305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Инспекции</w:t>
      </w:r>
    </w:p>
    <w:bookmarkEnd w:id="293"/>
    <w:bookmarkStart w:name="z30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Инспекцию возглавляет руководитель, назначаемый на должность и освобождаемый от должности руководителем аппарата Министерства цифрового развития, инноваций и аэрокосмической промышленности Республики Казахстан по согласованию с Министром цифрового развития, инноваций и аэрокосмической промышленности Республики Казахстан.</w:t>
      </w:r>
    </w:p>
    <w:bookmarkEnd w:id="294"/>
    <w:bookmarkStart w:name="z30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организует и руководит работой Инспекции и несет персональную ответственность за выполнение возложенных на Инспекцию задач и осуществление своих функций.</w:t>
      </w:r>
    </w:p>
    <w:bookmarkEnd w:id="295"/>
    <w:bookmarkStart w:name="z30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этих целях Руководитель Инспекции:</w:t>
      </w:r>
    </w:p>
    <w:bookmarkEnd w:id="296"/>
    <w:bookmarkStart w:name="z30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издает приказы;</w:t>
      </w:r>
    </w:p>
    <w:bookmarkEnd w:id="297"/>
    <w:bookmarkStart w:name="z31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обязанности и полномочия сотрудников Инспекции;</w:t>
      </w:r>
    </w:p>
    <w:bookmarkEnd w:id="298"/>
    <w:bookmarkStart w:name="z31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Республики Казахстан назначает на должности и освобождает от должности сотрудников Инспекции;</w:t>
      </w:r>
    </w:p>
    <w:bookmarkEnd w:id="299"/>
    <w:bookmarkStart w:name="z31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Инспекцию в государственных органах и иных организациях;</w:t>
      </w:r>
    </w:p>
    <w:bookmarkEnd w:id="300"/>
    <w:bookmarkStart w:name="z313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поощряет, а также налагает дисциплинарные взыскания на сотрудников Инспекции;</w:t>
      </w:r>
    </w:p>
    <w:bookmarkEnd w:id="301"/>
    <w:bookmarkStart w:name="z31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 в соответствии с законодательством Республики Казахстан.</w:t>
      </w:r>
    </w:p>
    <w:bookmarkEnd w:id="302"/>
    <w:bookmarkStart w:name="z315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соответствии с законодательством Республики Казахстан в Инспекции образуется комиссия по исчислению стажа государственной службы, дающего право на установление должностного оклада.</w:t>
      </w:r>
    </w:p>
    <w:bookmarkEnd w:id="303"/>
    <w:bookmarkStart w:name="z316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вышеуказанной комиссии определяется руководителем Инспекции. Решение комиссии оформляются протоколом.</w:t>
      </w:r>
    </w:p>
    <w:bookmarkEnd w:id="304"/>
    <w:bookmarkStart w:name="z317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Реорганизация и ликвидация Инспекции</w:t>
      </w:r>
    </w:p>
    <w:bookmarkEnd w:id="305"/>
    <w:bookmarkStart w:name="z31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Реорганизация и ликвидация Инспекции производится в соответствии с гражданским законодательством Республики Казахстан.</w:t>
      </w:r>
    </w:p>
    <w:bookmarkEnd w:id="3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аэрокосмической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августа 2019 года № 190/НҚ</w:t>
            </w:r>
          </w:p>
        </w:tc>
      </w:tr>
    </w:tbl>
    <w:bookmarkStart w:name="z320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Астана, Акмолинской, Карагандинской областям и области Ұлытау"</w:t>
      </w:r>
    </w:p>
    <w:bookmarkEnd w:id="307"/>
    <w:bookmarkStart w:name="z321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08"/>
    <w:bookmarkStart w:name="z32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Астана и Акмолинской, Карагандинской областям и области Ұлытау" (далее – Инспекция) является территориальным подразделением Комитета телекоммуникаций Министерства цифрового развития, инноваций и аэрокосмической промышленности Республики Казахстан (далее – Комитет), осуществляющим реализационные и контрольные функции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телерадиовещании".</w:t>
      </w:r>
    </w:p>
    <w:bookmarkEnd w:id="309"/>
    <w:bookmarkStart w:name="z32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Инспекция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10"/>
    <w:bookmarkStart w:name="z32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республиканского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311"/>
    <w:bookmarkStart w:name="z32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Инспекция может вступать в гражданско-правовые отношения от собственного имени. </w:t>
      </w:r>
    </w:p>
    <w:bookmarkEnd w:id="312"/>
    <w:bookmarkStart w:name="z32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уполномочена на это в соответствии с законодательством Республики Казахстан.</w:t>
      </w:r>
    </w:p>
    <w:bookmarkEnd w:id="313"/>
    <w:bookmarkStart w:name="z32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Инспекции.</w:t>
      </w:r>
    </w:p>
    <w:bookmarkEnd w:id="314"/>
    <w:bookmarkStart w:name="z32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утверждается в соответствии с законодательством Республики Казахстан.</w:t>
      </w:r>
    </w:p>
    <w:bookmarkEnd w:id="315"/>
    <w:bookmarkStart w:name="z32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010000, город Астана, Сарыаркинский район, проспект Республики, д. 13, НП 1.</w:t>
      </w:r>
    </w:p>
    <w:bookmarkEnd w:id="316"/>
    <w:bookmarkStart w:name="z33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 – республиканское государственное учреждение "Межрегиональная инспекция связи Комитета телекоммуникаций Министерства цифрового развития, инноваций и аэрокосмической промышленности Республики Казахстан по городу Астана и Акмолинской, Карагандинской областям и области Ұлытау".</w:t>
      </w:r>
    </w:p>
    <w:bookmarkEnd w:id="317"/>
    <w:bookmarkStart w:name="z33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318"/>
    <w:bookmarkStart w:name="z332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319"/>
    <w:bookmarkStart w:name="z33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функциями Инспекции.</w:t>
      </w:r>
    </w:p>
    <w:bookmarkEnd w:id="320"/>
    <w:bookmarkStart w:name="z334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321"/>
    <w:bookmarkStart w:name="z335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Инспекции</w:t>
      </w:r>
    </w:p>
    <w:bookmarkEnd w:id="322"/>
    <w:bookmarkStart w:name="z336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Задача Инспекции:</w:t>
      </w:r>
    </w:p>
    <w:bookmarkEnd w:id="323"/>
    <w:bookmarkStart w:name="z33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контроль за соблюдением требований законодательства Республики Казахстан в области связи, а также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 на соответствующих территориальных единицах.</w:t>
      </w:r>
    </w:p>
    <w:bookmarkEnd w:id="324"/>
    <w:bookmarkStart w:name="z33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 Инспекции:</w:t>
      </w:r>
    </w:p>
    <w:bookmarkEnd w:id="325"/>
    <w:bookmarkStart w:name="z33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государственного контроля за соблюдением требований законодательства Республики Казахстан в области связи на соответствующих территориальных единицах;</w:t>
      </w:r>
    </w:p>
    <w:bookmarkEnd w:id="326"/>
    <w:bookmarkStart w:name="z340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 эксплуатации радиоэлектронных средств и высокочастотных устройств в случаях их несоответствия установленным стандартам и техническим нормам, создания угрозы безопасности гражданам, окружающей среде, а также при выполнении особо важных работ и мероприятий в соответствии с законодательством Республики Казахстан;</w:t>
      </w:r>
    </w:p>
    <w:bookmarkEnd w:id="327"/>
    <w:bookmarkStart w:name="z34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отключение радиоэлектронных средств и высокочастотных устройств в случаях отсутствия уведомления о начале эксплуатации радиоэлектронных средств и (или) высокочастотных устройств и (или) несоответствия технических характеристик установленным нормам;</w:t>
      </w:r>
    </w:p>
    <w:bookmarkEnd w:id="328"/>
    <w:bookmarkStart w:name="z342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осуществления контроля за выполнением организационно-технических мероприятий по обеспечению электромагнитной совместимости электронных средств и высокочастотных устройств; </w:t>
      </w:r>
    </w:p>
    <w:bookmarkEnd w:id="329"/>
    <w:bookmarkStart w:name="z343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bookmarkEnd w:id="330"/>
    <w:bookmarkStart w:name="z344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соблюдением операторами связи квалификационных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bookmarkEnd w:id="331"/>
    <w:bookmarkStart w:name="z345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</w:p>
    <w:bookmarkEnd w:id="332"/>
    <w:bookmarkStart w:name="z346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и пресечение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bookmarkEnd w:id="333"/>
    <w:bookmarkStart w:name="z347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соблюдения требований нормативных правовых актов по организации эксплуатации объектов почтовой сети и обслуживанию пользователей услуг связи;</w:t>
      </w:r>
    </w:p>
    <w:bookmarkEnd w:id="334"/>
    <w:bookmarkStart w:name="z348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335"/>
    <w:bookmarkStart w:name="z349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прием уведомлений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bookmarkEnd w:id="336"/>
    <w:bookmarkStart w:name="z350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осуществление контроля за соблюдением законодательства Республики Казахстан о телерадиовещании в части соблюдения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телерадиовещании";</w:t>
      </w:r>
    </w:p>
    <w:bookmarkEnd w:id="337"/>
    <w:bookmarkStart w:name="z351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направление предписаний при выявлении нарушений требований законодательств Республики Казахстан о связи;</w:t>
      </w:r>
    </w:p>
    <w:bookmarkEnd w:id="338"/>
    <w:bookmarkStart w:name="z352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функции в соответствии с законодательством Республики Казахстан.</w:t>
      </w:r>
    </w:p>
    <w:bookmarkEnd w:id="339"/>
    <w:bookmarkStart w:name="z353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Права Инспекции:</w:t>
      </w:r>
    </w:p>
    <w:bookmarkEnd w:id="340"/>
    <w:bookmarkStart w:name="z354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информацию от физических и юридических лиц, необходимую для осуществления функций и задач, возложенных на Инспекцию;</w:t>
      </w:r>
    </w:p>
    <w:bookmarkEnd w:id="341"/>
    <w:bookmarkStart w:name="z355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юридическим и физическим лицам предписания об устранении нарушений требований нормативных правовых актов, стандартов и норм, определяющих порядок работы сетей связи и информационных систем;</w:t>
      </w:r>
    </w:p>
    <w:bookmarkEnd w:id="342"/>
    <w:bookmarkStart w:name="z356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проводить проверки работы сетей и средств связи;</w:t>
      </w:r>
    </w:p>
    <w:bookmarkEnd w:id="343"/>
    <w:bookmarkStart w:name="z357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обращаться в суд с исками, участвовать в их рассмотрении;</w:t>
      </w:r>
    </w:p>
    <w:bookmarkEnd w:id="344"/>
    <w:bookmarkStart w:name="z358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привлекать в пределах своей компетенции для проведения экспертиз и консультаций экспертов, специалистов, а также сотрудников иных государственных органов и иных организаций;</w:t>
      </w:r>
    </w:p>
    <w:bookmarkEnd w:id="345"/>
    <w:bookmarkStart w:name="z359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иные права в соответствии с законодательством Республики Казахстан.</w:t>
      </w:r>
    </w:p>
    <w:bookmarkEnd w:id="346"/>
    <w:bookmarkStart w:name="z360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обязанности Инспекции входит:</w:t>
      </w:r>
    </w:p>
    <w:bookmarkEnd w:id="347"/>
    <w:bookmarkStart w:name="z361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реализацию возложенных на Инспекцию задач и функций;</w:t>
      </w:r>
    </w:p>
    <w:bookmarkEnd w:id="348"/>
    <w:bookmarkStart w:name="z36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законодательство Республики Казахстан, права и охраняемые законом интересы физических и юридических лиц;</w:t>
      </w:r>
    </w:p>
    <w:bookmarkEnd w:id="349"/>
    <w:bookmarkStart w:name="z363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готовить разъяснения по вопросам, входящим в компетенцию Инспекции;</w:t>
      </w:r>
    </w:p>
    <w:bookmarkEnd w:id="350"/>
    <w:bookmarkStart w:name="z364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представлять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Комитета и государственными органами;</w:t>
      </w:r>
    </w:p>
    <w:bookmarkEnd w:id="351"/>
    <w:bookmarkStart w:name="z365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выдает предписания при выявлении нарушений требований законодательства Республики Казахстан о связи без права делегирования.</w:t>
      </w:r>
    </w:p>
    <w:bookmarkEnd w:id="352"/>
    <w:bookmarkStart w:name="z366" w:id="3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Инспекции</w:t>
      </w:r>
    </w:p>
    <w:bookmarkEnd w:id="353"/>
    <w:bookmarkStart w:name="z367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Инспекцию возглавляет руководитель, назначаемый на должность и освобождаемый от должности руководителем аппарата Министерства цифрового развития, инноваций и аэрокосмической промышленности Республики Казахстан по согласованию с Министром цифрового развития, инноваций и аэрокосмической промышленности Республики Казахстан.</w:t>
      </w:r>
    </w:p>
    <w:bookmarkEnd w:id="354"/>
    <w:bookmarkStart w:name="z368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организует и руководит работой Инспекции и несет персональную ответственность за выполнение возложенных на Инспекцию задач и осуществление своих функций.</w:t>
      </w:r>
    </w:p>
    <w:bookmarkEnd w:id="355"/>
    <w:bookmarkStart w:name="z369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этих целях Руководитель Инспекции:</w:t>
      </w:r>
    </w:p>
    <w:bookmarkEnd w:id="356"/>
    <w:bookmarkStart w:name="z370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издает приказы;</w:t>
      </w:r>
    </w:p>
    <w:bookmarkEnd w:id="357"/>
    <w:bookmarkStart w:name="z371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обязанности и полномочия сотрудников Инспекции;</w:t>
      </w:r>
    </w:p>
    <w:bookmarkEnd w:id="358"/>
    <w:bookmarkStart w:name="z372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 законодательством Республики Казахстан назначает на должности и освобождает от должности сотрудников Инспекции;</w:t>
      </w:r>
    </w:p>
    <w:bookmarkEnd w:id="359"/>
    <w:bookmarkStart w:name="z373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Инспекцию в государственных органах и иных организациях;</w:t>
      </w:r>
    </w:p>
    <w:bookmarkEnd w:id="360"/>
    <w:bookmarkStart w:name="z374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поощряет, а также налагает дисциплинарные взыскания на сотрудников Инспекции;</w:t>
      </w:r>
    </w:p>
    <w:bookmarkEnd w:id="361"/>
    <w:bookmarkStart w:name="z375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 в соответствии с законодательством Республики Казахстан.</w:t>
      </w:r>
    </w:p>
    <w:bookmarkEnd w:id="362"/>
    <w:bookmarkStart w:name="z376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соответствии с законодательством Республики Казахстан в Инспекции образуется комиссия по исчислению стажа государственной службы, дающего право на установление должностного оклада.</w:t>
      </w:r>
    </w:p>
    <w:bookmarkEnd w:id="363"/>
    <w:bookmarkStart w:name="z377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вышеуказанной комиссии определяется руководителем Инспекции. Решение комиссии оформляются протоколом.</w:t>
      </w:r>
    </w:p>
    <w:bookmarkEnd w:id="364"/>
    <w:bookmarkStart w:name="z378" w:id="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Реорганизация и ликвидация Инспекции</w:t>
      </w:r>
    </w:p>
    <w:bookmarkEnd w:id="365"/>
    <w:bookmarkStart w:name="z379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Реорганизация и ликвидация Инспекции производится в соответствии с гражданским законодательством Республики Казахстан.</w:t>
      </w:r>
    </w:p>
    <w:bookmarkEnd w:id="3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