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119c" w14:textId="9fe1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21 октября 2022 года № 11-32.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содержания и выгула домашних животных по области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области Жетісу от 21 октября 2022 года № 11-32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области Жетісу от 11.12.2024 </w:t>
      </w:r>
      <w:r>
        <w:rPr>
          <w:rFonts w:ascii="Times New Roman"/>
          <w:b w:val="false"/>
          <w:i w:val="false"/>
          <w:color w:val="ff0000"/>
          <w:sz w:val="28"/>
        </w:rPr>
        <w:t>№ 24-149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области Жетісу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с приказом Министра экологии, геологии и природных ресурсов Республики Казахстан от 20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 по области Жетісу.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органам области.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Местные исполнительные органы области Жетісу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