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752d8" w14:textId="c175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ведомств и его территориальных подразделений Министерства просвещения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12 сентября 2022 года № 396. Утратил силу приказом Министра просвещения Республики Казахстан от 14 ноября 2023 года № 337.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просвещения РК от 14.11.2023 </w:t>
      </w:r>
      <w:r>
        <w:rPr>
          <w:rFonts w:ascii="Times New Roman"/>
          <w:b w:val="false"/>
          <w:i w:val="false"/>
          <w:color w:val="ff0000"/>
          <w:sz w:val="28"/>
        </w:rPr>
        <w:t>№ 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581 "Некоторые вопросы Министерства просвещения Республики Казахстан"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Положение республиканского государственного учреждения "Комитет среднего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Положение республиканского государственного учреждения "Комитет по охране прав детей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Положение республиканского государственного учреждения "Комитет по обеспечению качества в сфере образования Министерства просвещения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Положение государственного учреждения "Департамент по обеспечению качества в сфере образования Акмолинской области Комитета по обеспечению качества в сфере образования Министерства просвещения Республики Казахстан" согласно приложению 4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Положение государственного учреждения "Департамент по обеспечению качества в сфере образования Актюбинской области Комитета по обеспечению качества в сфере образования Министерства просвещения Республики Казахстан" согласно приложению 5 к настоящему приказу;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Положение государственного учреждения "Департамент по обеспечению качества в сфере образования Алматинской области Комитета по обеспечению качества в сфере образования Министерства просвещения Республики Казахстан" согласно приложению 6 к настоящему приказу;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Положение государственного учреждения "Департамент по обеспечению качества в сфере образования Атырауской области Комитета по обеспечению качества в сфере образования Министерства просвещения Республики Казахстан" согласно приложению 7 к настоящему приказу;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Положение государственного учреждения "Департамент по обеспечению качества в сфере образования Восточно-Казахстанской области Комитета по обеспечению качества в сфере образования Министерства просвещения Республики Казахстан" согласно приложению 8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Положение государственного учреждения "Департамент по обеспечению качества в сфере образования Жамбылской области Комитета по обеспечению качества в сфере образования Министерства просвещения Республики Казахстан" согласно приложению 9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Положение государственного учреждения "Департамент по обеспечению качества в сфере образования Западно-Казахстанской области Комитета по обеспечению качества в сфере образования Министерства просвещения Республики Казахстан" согласно приложению 10 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Положение государственного учреждения "Департамент по обеспечению качества в сфере образования Карагандинской области Комитета по обеспечению качества в сфере образования Министерства просвещения Республики Казахстан" согласно приложению 11 к настоящему приказу;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Положение государственного учреждения "Департамент по обеспечению качества в сфере образования Костанайской области Комитета по обеспечению качества в сфере образования Министерства просвещения Республики Казахстан" согласно приложению 12 к настоящему приказу;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Положение государственного учреждения "Департамент по обеспечению качества в сфере образования Кызылординской области Комитета по обеспечению качества в сфере образования Министерства просвещения Республики Казахстан" согласно приложению 13 к настоящему приказу;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Положение государственного учреждения "Департамент по обеспечению качества в сфере образования Мангистауской области Комитета по обеспечению качества в сфере образования Министерства просвещения Республики Казахстан" согласно приложению 14 к настоящему приказу;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Положение государственного учреждения "Департамент по обеспечению качества в сфере образования Павлодарской области Комитета по обеспечению качества в сфере образования Министерства просвещения Республики Казахстан" согласно приложению 15 к настоящему приказу;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Положение государственного учреждения "Департамент по обеспечению качества в сфере образования Северо-Казахстанской области Комитета по обеспечению качества в сфере образования Министерства просвещения Республики Казахстан" согласно приложению 16 к настоящему приказу;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Положение государственного учреждения "Департамент по обеспечению качества в сфере образования Туркестанской области Комитета по обеспечению качества в сфере образования Министерства просвещения Республики Казахстан" согласно приложению 17 к настоящему приказу;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Положение государственного учреждения "Департамент по обеспечению качества в сфере образования города Нур-Султан Комитета по обеспечению качества в сфере образования Министерства просвещения Республики Казахстан" согласно приложению 18 к настоящему приказу;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Положение государственного учреждения "Департамент по обеспечению качества в сфере образования города Алматы Комитета по обеспечению качества в сфере образования Министерства просвещения Республики Казахстан" согласно приложению 19 к настоящему приказу;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Положение государственного учреждения "Департамент по обеспечению качества в сфере образования города Шымкент Комитета по обеспечению качества в сфере образования Министерства просвещения Республики Казахстан" согласно приложению 20 к настоящему приказу;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Положение республиканского государственного учреждения "Департамент по обеспечению качества в сфере образования области Абай Комитета по обеспечению качества в сфере образования Министерства просвещения Республики Казахстан" согласно приложению 21 к настоящему приказу;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Положение республиканского государственного учреждения "Департамент по обеспечению качества в сфере образования области Жетісу Комитета по обеспечению качества в сфере образования Министерства просвещения Республики Казахстан" согласно приложению 22 к настоящему приказу;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Положение республиканского государственного учреждения "Департамент по обеспечению качества в сфере образования области Ұлытау Комитета по обеспечению качества в сфере образования Министерства просвещения Республики Казахстан" согласно приложению 23 к настоящему приказу.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приказы Министра образования и науки Республики Казахстан согласно приложению 24 к настоящему приказу.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Комитетам и территориальным подразделениям в установленные сроки принять необходимые меры, вытекающие из настоящего приказа.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Комитету по обеспечению качества в сфере образования Министерства просвещения Республики Казахстан довести настоящий приказ до своих территориальных подразделений для исполнения и руководства в работе.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оставляю за собой.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со дня его подписания.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396</w:t>
            </w:r>
          </w:p>
        </w:tc>
      </w:tr>
    </w:tbl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среднего образования Министерства просвещения Республики Казахстан"</w:t>
      </w:r>
    </w:p>
    <w:bookmarkEnd w:id="30"/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среднего образования Министерства просвещения Республики Казахстан (далее – Комитет) является ведомством Министерства просвещения Республики Казахстан (далее – Министерство), осуществляет руководство в сфере начального, основного среднего, общего среднего образования, выполняет регулятивные и реализационные функции.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республиканского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Комитета: Республика Казахстан 010000, город Нур-Султан, район Есиль, проспект Мәңгілік Ел, дом № 8, здание "Дом Министерств", подъезд 11.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среднего образования Министерства просвещения Республики Казахстан".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поученные от такой деятельности, направляются в доход государственного бюджета.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Комитета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единой государственной политики в области среднего образования;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необходимых условий для получения качественного образования, направленного на формирование, развитие и профессиональное становление личности на основе национальных и общечеловеческих ценностей, достижений науки и практики;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интеллектуальных, творческих возможностей личности, обогащение интеллекта путем создания условий для развития индивидуальности;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качества оказываемых государственных услуг, входящих в компетенцию Комитета;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переподготовки сотрудников Комитета;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поощрять работников, налагать дисциплинарные взыскания, привлекать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органов, по согласованию с ними;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и обязанности в соответствии с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соблюдения конституционных прав и свобод граждан в области среднего образования;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управления качеством, методическое и методологическое обеспечение качества предоставляемых организациями образования образовательных услуг в области среднего образования;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государственных общеобязательных стандартов среднего образования;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международного сотрудничества в области среднего образования;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разработка типовых учебных планов и типовых учебных программ начального, основного среднего и общего среднего образования;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с уполномоченным органом в сфере уголовно-исполнительной деятельности правил организации получения начального, основного среднего, общего среднего образования осужденными к лишению свободы;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единой государственной политики в области начального, основного, общего среднего образования, осуществление межотраслевой координации, разработка и реализация международных программ начального, основного, общего среднего образования;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разработка типовых правил приема на обучение в организации образования, реализующие общеобразовательные учебные программы начального, основного среднего, общего среднего образования;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разработка типовых правил деятельности организаций среднего образования соответствующих типов и видов;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определение сроков начала и завершения учебного года в организациях образования, а также сроков проведения итоговой аттестации обучающихся в организациях среднего образования;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организация разработки норм оснащения оборудованием и мебелью организаций среднего образования;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форм типового договора оказания образовательных услуг для организаций среднего образования;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руководства и координация проведения учебно-методической и научно-методической работы, утверждение правил организации и осуществления учебно-методической и научно-методической работы в организациях среднего образования, а также требований к организациям среднего образования по предоставлению дистанционного обучения и правил организации учебного процесса по дистанционному обучению;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разработка правил по подготовке, экспертизе, апробации и проведению мониторинга, изданию учебников и учебно-методических комплексов для организаций среднего образования;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разработка перечня учебников и учебно-методических комплексов для организаций среднего образования, в том числе в электронной форме, до утверждения республиканского и местных бюджетов;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организации и проведения Президентской олимпиады по предметам естественно-математического цикла, республиканских олимпиад и конкурсов научных проектов по общеобразовательным предметам, республиканских конкурсов исполнителей и конкурсов профессионального мастерства;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формирование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 и спортивных соревнований, критериев их отбора;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 согласованию с уполномоченными органами соответствующей отрасли разработка и утверждение типовых квалификационных характеристик должностей педагогов;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совместно с уполномоченным органом по труду правил назначения на должности, освобождения от должностей первых руководителей и педагогов государственных организаций образования;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повышения квалификации педагогов;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типовых правил проведения текущего контроля успеваемости, промежуточной и итоговой аттестации обучающихся для организаций среднего образования;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правил по организации заказа, хранению, учету и выдаче бланков документов государственного образца об образовании и обеспечению ими организаций образования, реализующих общеобразовательные учебные программы основного среднего, общего среднего образования, подведомственных организаций образования, осуществление контроля за их использованием;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базового учебника и учебно-методического комплекса по отдельным предметам для организаций среднего образования;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 разработки методики ваучерно-модульной системы повышения квалификации;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разработка методики прогнозирования потребности организаций образования, реализующих общеобразовательные учебные программы начального, основного среднего и общего среднего образования в учебниках и учебно-методических комплексах;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разработка правил обеспечения учебниками и учебно-методическими комплексами обучающихся государственных организаций среднего образования;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разработка критериев оценки знаний обучающихся;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разработка правил формирования состава участников международных олимпиад и конкурсов научных проектов (научных соревнований) по общеобразовательным предметам;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разработка правил педагогической этики;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правил организации и проведения курсов повышения квалификации педагогов, а также посткурсового сопровождения деятельности педагога;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правил разработки, согласования и утверждения образовательных программ курсов повышения квалификации педагогов;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разработка требований к заполнению документов об образовании государственного образца;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разработка номенклатуры видов организаций образования, в том числе малокомплектных школ;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разработка правил разработки, апробации и внедрения образовательных программ, реализуемых в режиме эксперимента в организациях среднего образования;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разработка видов документов об образовании, формы документов об образовании государственного образца и правил их учета и выдачи, а также формы справки, выдаваемой лицам, не завершившим образование в организациях среднего образования;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оказание государственных услуг;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разработка положения о знаке "Алтын белгі";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разработка правил присвоения звания "Лучший педагог";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разработка правил проведения конкурсов на присуждение гранта "Лучшая организация среднего образования" с установлением размеров грантов и порядка их присуждения;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разработка перечня документов, обязательных для ведения педагогами организаций среднего образования, и их формы;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организация работы по согласованию назначения на должности и освобождения от должностей первых руководителей органов управления образованием областей, городов республиканского значения, столицы, районов (городов областного значения);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разработка перечня должностей педагогов;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разработка правил определения особенности режима рабочего времени и времени отдыха педагога;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разработка порядка организации наставничества и требований к педагогам, осуществляющим наставничество;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разработка правил прохождения аттестации педагогов;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разработка правил организации работы по экспертизе и апробации типовых учебных планов, типовых учебных программ начального, основного среднего, общего среднего образования;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разработка требований к структуре и содержанию учебников и учебно-методических комплексов для организаций среднего образования;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разработка правил выбора учебников и учебно-методических комплексов педагогами государственных организаций среднего образования;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формирование перечня республиканских и международных олимпиад и конкурсов научных проектов (научных соревнований) по общеобразовательным предметам, конкурсов исполнителей, конкурсов профессионального мастерства, спортивных соревнований и критериев их отбора;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формирование перечня международных олимпиад по общеобразовательным предметам и международных конкурсов исполнителей, спортивных соревнований, по которым победители и призеры (награжденные дипломами первой, второй и третьей степени) последних трех лет зачисляются с присуждением образовательного гранта в организации образования, реализующие образовательные программы высшего образования, и критериев их отбора;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разработка переченя международных олимпиад по общеобразовательным предметам, по которым победители, призеры и педагоги, подготовившие их, поощряются единовременным вознаграждением за счет бюджетных средств;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разработка правил выплаты единовременного вознаграждения победителям и призерам международных олимпиад по общеобразовательным предметам, педагогам, подготовившим их, а также размеров единовременного вознаграждения победителям и призерам международных олимпиад по общеобразовательным предметам, педагогам, подготовившим их;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разработка гарантированного государственного норматива сети организаций среднего образования в зависимости от плотности населения и отдаленности населенных пунктов;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обеспечение повышения качества, доступности оказания государственных услуг в сфере среднего образования;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разработка правил признания документов об образовании начального образования, основного среднего образования, общего среднего образования, которые признаются на территории Республики Казахстан;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организация разработки научных, научно-технических проектов и программ, финансируемых из государственного бюджета, осуществление их реализации в области начального, основного, общего среднего образования;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разработка отчетов по выполненным научным, научно-техническим проектам и программам в области начального, основного, общего среднего образования, финансируемым из государственного бюджета;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разработка форм документов строгой отчетности, используемых организациями среднего образования в образовательной деятельности;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обеспечение учебниками и учебно-методическими комплексами республиканских организаций среднего образования, а также соотечественников, обучающихся в зарубежных школах в соответствии с международными соглашениями;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координация работы по обеспечению учебниками и учебно-методическими комплексами обучающихся организаций среднего образования;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оказание методологической поддержки организациям среднего образования;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123"/>
    <w:bookmarkStart w:name="z13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функций.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 структурных подразделений и работников Комитета;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издает приказы;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интересы Комитета в государственных органах и иных организациях, и курирует правовые вопросы;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решения по вопросам, отнесенным к его компетенции.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134"/>
    <w:bookmarkStart w:name="z14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"/>
    <w:bookmarkStart w:name="z14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396</w:t>
            </w:r>
          </w:p>
        </w:tc>
      </w:tr>
    </w:tbl>
    <w:bookmarkStart w:name="z150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по охране прав детей Министерства просвещения Республики Казахстан"</w:t>
      </w:r>
    </w:p>
    <w:bookmarkEnd w:id="143"/>
    <w:bookmarkStart w:name="z151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охране прав детей Министерства просвещения Республики Казахстан (далее – Комитет) является ведомством, Министерства просвещения Республики Казахстан (далее–Министерство) осуществляющим регулятивные, реализационные и контрольные функции в сфере охраны прав детей, а также участвующим в выполнении стратегических функций Министерства в пределах компетенции ведомства.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компетенции, в установленном законодательством Республики Казахстан порядке,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действующим законодательством.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Нур-Султан, район "Есиль", проспект Мәңгілік Ел, дом 8, Административное здание "Дом министерств", подъезд 11.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охране прав детей Министерства просвещения Республики Казахстан".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полномочиями Комитета.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государственный бюджет.</w:t>
      </w:r>
    </w:p>
    <w:bookmarkEnd w:id="157"/>
    <w:bookmarkStart w:name="z165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государственной политики в области защиты прав ребенка;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защиты прав и законных интересов детей, недопущение их дискриминации;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упрочение основных гарантий прав и законных интересов детей, а также восстановление их прав в случаях нарушений.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независимо от форм собственности и ведомственной подчиненности, их должностных лиц, необходимую информацию и материалы;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по применению действующего законодательства по вопросам, входящим в компетенцию Комитета;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международных организаций в сфере деятельности, отнесенной к компетенции Комитета;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международными организациями, участниками внешнеэкономической и иной деятельности в порядке, определенном законодательством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посещение сотрудниками Комитета курсы по повышению квалификации и переподготовки, организованных Министерством и уполномоченным органом в сфере государственной службы;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Комитета в соответствии с законодательством Республики Казахстан;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протокола об административных правонарушениях и передавать их в судебные органы, в порядке, предусмотренном законодательством Республики Казахстан об административных правонарушениях;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правонарушениях, составлять по ним протоколы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привлекать специалистов, консультантов и экспертов государственных органов и подведомственных организаций при проведении контроля над проверяемыми субъектами;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Министерства, Комитета в соответствии с законодательством Республики Казахстан;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представление на поощрение работников, наложение и снятие, дисциплинарные взыскания;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обращения, заявления и жалобы физических и юридических лиц по вопросам, входящим в компетенцию Комитета, в порядке, установленном законодательством Республики Казахстан;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разъяснять участнику административной процедуры его права и обязанности по вопросам, связанным с осуществлением административной процедуры;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заблаговременно уведомлять участника административной процедуры о месте, дате и времени проводимого заслушивания;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заслушивать участника административной процедуры перед принятием решения по административной процедуре,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доводить административный акт до сведения участника административной процедуры либо их представителей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отказывать в реализации прав участника административной процедуры в случаях и по основаниям,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совершенствованию законодательства Республики Казахстан по вопросам, входящим в его компетенцию;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в установленном законодательством Республики Казахстан порядке для проработки вопросов, в пределах компетенции Комитета, неправительственные организации, научные и иные организации, ученых и специалистов, в том числе зарубежных;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совещания, семинары, конференции, круглые столы и иные мероприятия по вопросам, входящим в компетенцию Комитета;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доступность, информированность подзаконных нормативных правовых актов, определяющих порядок оказания государственных услуг в сфере семьи и детей;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доступность стандартов государственных услуг в сфере семьи и детей;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информированность потребителей государственных услуг в сфере семьи и детей о порядке их оказания;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соответствующую информацию в уполномоченные органы в области оказания государственных услуг в сфере семьи и детей;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реализации основ государственной политики в интересах детей;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взаимодействия с Уполномоченным по правам человека, Уполномоченным по правам ребенка, Региональными уполномоченными по правам ребенка, неправительственными организациями в сфере охраны прав детей и территориальными органами Комитета по обеспечению качества в сфере образования Министерства просвещения Республики Казахстан по вопросам защиты прав и законных интересов детей, предупреждению и профилактике социального сиротства и других негативных явлений в детской среде;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и методическое руководство местных исполнительных органов в области защиты прав ребенка в пределах компетенции;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координация деятельности уполномоченных органов в области защиты прав детей в деле международного сотрудничества;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координация и мониторинг за деятельностью Комиссий по делам несовершеннолетних и защите их прав местных исполнительных органов, областных, городов Нур-Султан, Алматы, Шымкент;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мониторинг обеспечения жильем детей-сирот, детей, оставшихся без попечения родителей, их обязательного трудоустройства;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координация деятельности организаций, осуществляющих функции по защите прав ребенка, при приобретении товаров и услуг;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подгатовка материалов для представления в Комитет ООН по правам ребенка периодического государственного доклада о положении детей в Республике Казахстан и опубликование его в официальном издании;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подгатовка материалов для представления Президенту Республики Казахстан ежегодного государственного доклада о положении детей в Республике Казахстан и опубликование его в официальном издании с включением итогов Индекса благополучия детей;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обеспечение выполнения обязательств, вытекающих из Конвенции о правах ребенка, о защите детей и сотрудничестве в отношении иностранного усыновления, о гражданско-правовых аспектах международного похищения детей;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утверждение нормативных правовых актов по вопросам, входящим в компетенцию Комитета, и при наличии прямой компетенции по их утверждению в актах министерства, за исключением нормативных правовых актов, затрагивающих права и свободы человека и гражданина;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организация и проведение заседаний Межведомственной комиссии по делам несовершеннолетних и защите их прав при Министерстве;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реализация государственной политики в сфере защиты детей от информации, причиняющей вред их здоровью и развитию в пределах своей компетенции;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рассмотрение обращений, касающихся нарушения прав, свобод и законных интересов ребенка, и жалобы на решения или действия (бездействие) государственных органов и организаций, предприятий, их должностных лиц, нарушающих права, свободы и законные интересы ребенка;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ежеквартального мониторинга и анализа организации питания детей в организациях образования, организаций здравоохранения и социальной защиты населения для детей-сирот и детей, оставшихся без попечения родителей;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формирования и реализации государственного социального заказа;</w:t>
      </w:r>
    </w:p>
    <w:bookmarkEnd w:id="210"/>
    <w:bookmarkStart w:name="z21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разработка предложений по установлению государственных минимальных социальных стандартов, норм и нормативов показателей жизни детей;</w:t>
      </w:r>
    </w:p>
    <w:bookmarkEnd w:id="211"/>
    <w:bookmarkStart w:name="z21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реализация государственной политики в сфере предоставления специальных социальных услуг;</w:t>
      </w:r>
    </w:p>
    <w:bookmarkEnd w:id="212"/>
    <w:bookmarkStart w:name="z22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обеспечение ежегодного пересмотра в сторону улучшения минимальных социальных стандартов, норм и нормативов показателей жизни детей в пределах своей компетенции;</w:t>
      </w:r>
    </w:p>
    <w:bookmarkEnd w:id="213"/>
    <w:bookmarkStart w:name="z22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разработка и утверждение в рамках своей компетенции подзаконных нормативных правовых актов, определяющих порядок оказания государственных услуг в сфере образования;</w:t>
      </w:r>
    </w:p>
    <w:bookmarkEnd w:id="214"/>
    <w:bookmarkStart w:name="z22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215"/>
    <w:bookmarkStart w:name="z22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разработка предложений в рамках своей компетенции по внесению изменений и (или) дополнений в реестр государственных услуг, оказываемых физическим и юридическим лицам в сфере семьи и детей;</w:t>
      </w:r>
    </w:p>
    <w:bookmarkEnd w:id="216"/>
    <w:bookmarkStart w:name="z22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проведение мероприятий по реализации государственной политики в интересах детей за счет бюджетных средств и иных источников, не запрещенных законодательством Республики Казахстан;</w:t>
      </w:r>
    </w:p>
    <w:bookmarkEnd w:id="217"/>
    <w:bookmarkStart w:name="z22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проведение аккредитации агентств по усыновлению, организаций по оказанию содействия в устройстве детей-сирот, детей, оставшихся без попечения родителей, в семьи граждан Республики Казахстан;</w:t>
      </w:r>
    </w:p>
    <w:bookmarkEnd w:id="218"/>
    <w:bookmarkStart w:name="z22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выдача решений об аккредитации агентств по усыновлению или отказе в аккредитации, мотивированных решений о продлении (об отказе в продлении), приостановлении, возобновлении и прекращении деятельности филиала и (или) представительства агентства по усыновлению;</w:t>
      </w:r>
    </w:p>
    <w:bookmarkEnd w:id="219"/>
    <w:bookmarkStart w:name="z22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составление полугодового списка проведения профилактического контроля с посещением органов управления образования местных исполнительных органов, организаций образования, организаций здравоохранения и социальной защиты населения для детей-сирот и оставшихся без попечения родителей, специальных организаций образования для детей с девиантным поведением и с особым режимом содержания, организаций образования по обеспечению прав детей на образование, организацию питания, подвоза, отдыха, оздоровления и досуга;</w:t>
      </w:r>
    </w:p>
    <w:bookmarkEnd w:id="220"/>
    <w:bookmarkStart w:name="z22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составление протоколов об административных правонарушениях по </w:t>
      </w:r>
      <w:r>
        <w:rPr>
          <w:rFonts w:ascii="Times New Roman"/>
          <w:b w:val="false"/>
          <w:i w:val="false"/>
          <w:color w:val="000000"/>
          <w:sz w:val="28"/>
        </w:rPr>
        <w:t>статье 135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правонарушениях";</w:t>
      </w:r>
    </w:p>
    <w:bookmarkEnd w:id="221"/>
    <w:bookmarkStart w:name="z22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контроля за деятельностью центральных и местных исполнительных органов по вопросам, относящимся к полномочиям Комитета;</w:t>
      </w:r>
    </w:p>
    <w:bookmarkEnd w:id="222"/>
    <w:bookmarkStart w:name="z23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осуществление контроля за соблюдением законодательства Республики Казахстан о правах ребенка, направленного на обеспечение прав и законных интересов ребенка;</w:t>
      </w:r>
    </w:p>
    <w:bookmarkEnd w:id="223"/>
    <w:bookmarkStart w:name="z23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проверки соблюдения заявителем требований, установленных законами Республики Казахстан, указами Президента Республики Казахстан, постановлениями Правительства Республики Казахстан;</w:t>
      </w:r>
    </w:p>
    <w:bookmarkEnd w:id="224"/>
    <w:bookmarkStart w:name="z23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контроль за деятельностью местных исполнительных органов, областных, городов Нур-Султан, Алматы, Шымкент управлений образования, отделов образования городов и районов, организаций образования, организаций здравоохранения и социальной защиты населения для детей-сирот и детей, оставшихся без попечения родителей по:</w:t>
      </w:r>
    </w:p>
    <w:bookmarkEnd w:id="225"/>
    <w:bookmarkStart w:name="z23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обеспечению прав детей на образование;</w:t>
      </w:r>
    </w:p>
    <w:bookmarkEnd w:id="226"/>
    <w:bookmarkStart w:name="z23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вопросу организации питания детям в организациях образования;</w:t>
      </w:r>
    </w:p>
    <w:bookmarkEnd w:id="227"/>
    <w:bookmarkStart w:name="z23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вопросу бесплатного подвоза к школе и обратно домой детям, проживающим в отдаленных сельских пунктах;</w:t>
      </w:r>
    </w:p>
    <w:bookmarkEnd w:id="228"/>
    <w:bookmarkStart w:name="z23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вопросу отдыха, оздоровления и досуга детей;</w:t>
      </w:r>
    </w:p>
    <w:bookmarkEnd w:id="229"/>
    <w:bookmarkStart w:name="z23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вопросу профилактики правонарушений, насилия, буллинга среди несовершеннолетних, детской безнадзорности и беспризорности, суицида среди несовершеннолетних и других негативных явлений в детской среде;</w:t>
      </w:r>
    </w:p>
    <w:bookmarkEnd w:id="230"/>
    <w:bookmarkStart w:name="z23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координация за деятельностью местных исполнительных органов, областных, городов Нур-Султан, Алматы, Шымкент управлений образования, отделов образования городов и районов, организаций образования, организаций здравоохранения и социальной защиты населения для детей-сирот и детей, оставшихся без попечения родителей;</w:t>
      </w:r>
    </w:p>
    <w:bookmarkEnd w:id="231"/>
    <w:bookmarkStart w:name="z23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контроль за деятельностью местных исполнительных органов, областных, городов Нур-Султан, Алматы, Шымкент управлений образования, отделов образования городов и районов, организаций образования по формированию и использованию республиканского банка данных детей-сирот, детей, оставшихся без попечения родителей, и лиц, желающих принять детей на воспитание в свои семьи;</w:t>
      </w:r>
    </w:p>
    <w:bookmarkEnd w:id="232"/>
    <w:bookmarkStart w:name="z24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координация и контроль за деятельностью местных исполнительных органов, областных, городов Нур-Султан, Алматы, Шымкент управлений образования, отделов образования городов и районов, организаций образования по вопросам усыновления (удочерения), опеки, попечительства, патроната, приемной и гостевой семьи;</w:t>
      </w:r>
    </w:p>
    <w:bookmarkEnd w:id="233"/>
    <w:bookmarkStart w:name="z24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осуществление контроля за детьми, переданными на усыновление иностранцам;</w:t>
      </w:r>
    </w:p>
    <w:bookmarkEnd w:id="234"/>
    <w:bookmarkStart w:name="z24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за соблюдением законодательства Республики Казахстан о специальных социальных услугах в пределах своей компетенции;</w:t>
      </w:r>
    </w:p>
    <w:bookmarkEnd w:id="235"/>
    <w:bookmarkStart w:name="z24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осуществление внутреннего контроля в рамках своей компетенции за качеством оказываемых государственных услуг в сфере семьи и детей;</w:t>
      </w:r>
    </w:p>
    <w:bookmarkEnd w:id="236"/>
    <w:bookmarkStart w:name="z24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237"/>
    <w:bookmarkStart w:name="z24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председателя Комитета</w:t>
      </w:r>
    </w:p>
    <w:bookmarkEnd w:id="238"/>
    <w:bookmarkStart w:name="z24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Комитета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239"/>
    <w:bookmarkStart w:name="z24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240"/>
    <w:bookmarkStart w:name="z24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41"/>
    <w:bookmarkStart w:name="z24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Председателя:</w:t>
      </w:r>
    </w:p>
    <w:bookmarkEnd w:id="242"/>
    <w:bookmarkStart w:name="z25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предложения руководству Министерства по структуре и штатному расписанию Комитета;</w:t>
      </w:r>
    </w:p>
    <w:bookmarkEnd w:id="243"/>
    <w:bookmarkStart w:name="z25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Руководителю аппарата Министерства по вопросам командирования, повышения квалификации, поощрении персонала Комитета, наложении и снятии дисциплинарных взысканий на него;</w:t>
      </w:r>
    </w:p>
    <w:bookmarkEnd w:id="244"/>
    <w:bookmarkStart w:name="z25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издает правовые акты, дает указания по вопросам, входящим в его компетенцию, обязательные для выполнения всеми работниками Комитета;</w:t>
      </w:r>
    </w:p>
    <w:bookmarkEnd w:id="245"/>
    <w:bookmarkStart w:name="z25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246"/>
    <w:bookmarkStart w:name="z25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</w:p>
    <w:bookmarkEnd w:id="247"/>
    <w:bookmarkStart w:name="z25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контролирует соблюдение сотрудниками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 Указом Президента Республики Казахстан от 29 декабря 2015 года № 153, исполнительской и трудовой дисциплины;</w:t>
      </w:r>
    </w:p>
    <w:bookmarkEnd w:id="248"/>
    <w:bookmarkStart w:name="z25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иные полномочия в соответствии с законами и актами Президента Республики Казахстан.</w:t>
      </w:r>
    </w:p>
    <w:bookmarkEnd w:id="249"/>
    <w:bookmarkStart w:name="z25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250"/>
    <w:bookmarkStart w:name="z25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Председатель Комитета определяет полномочия своих заместителей в соответствии с действующим законодательством.</w:t>
      </w:r>
    </w:p>
    <w:bookmarkEnd w:id="251"/>
    <w:bookmarkStart w:name="z259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252"/>
    <w:bookmarkStart w:name="z26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253"/>
    <w:bookmarkStart w:name="z26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54"/>
    <w:bookmarkStart w:name="z26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255"/>
    <w:bookmarkStart w:name="z26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256"/>
    <w:bookmarkStart w:name="z264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257"/>
    <w:bookmarkStart w:name="z26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осуществляется в соответствии с законодательством Республики Казахстан.</w:t>
      </w:r>
    </w:p>
    <w:bookmarkEnd w:id="2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396</w:t>
            </w:r>
          </w:p>
        </w:tc>
      </w:tr>
    </w:tbl>
    <w:bookmarkStart w:name="z267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республиканском государственном учреждении "Комитет по обеспечению качества в сфере образования Министерства просвещения Республики Казахстан"</w:t>
      </w:r>
    </w:p>
    <w:bookmarkEnd w:id="259"/>
    <w:bookmarkStart w:name="z26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 по обеспечению качества в сфере образования Министерства просвещения Республики Казахстан (далее – Комитет) является ведомством, осуществляющим в пределах компетенции Министерства просвещения Республики Казахстан (далее – Министерство) реализационные и контрольные функции на уровнях дошкольного воспитания и обучения, начального, основного среднего, общего среднего, технического и профессионального, послесреднего образования, в области дополнительного образования, защиты прав детей и педагогов по соблюдению требований законодательства Республики Казахстан в области образования, а также участвует в выполнении стратегических функций Министерства в пределах компетенции ведомства.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вступает в гражданско-правовые отношения от собственного имени.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Комитет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Комитет по вопросам своей компетенции в установленном законодательством Республики Казахстан порядке принимает решения, оформляемые приказами Председателя Комитета и другими актами, предусмотренными законодательством Республики Казахстан.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Комитета утверждаются в соответствии с законодательством Республики Казахстан.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010000, город Нур-Султан, район "Есиль", проспект Мәңгілік Ел, дом 8, Административное здание "Дом министерств", подъезд 11.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"Комитет по обеспечению качества в сфере образования Министерства просвещения Республики Казахстан".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Комитета.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Комитета осуществляется из республиканского бюджета.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Комитету запрещается вступать в договорные отношения с субъектами предпринимательства на предмет выполнения обязанностей, являющихся функциями Комитета.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Комитету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73"/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Задачи, права и обязанности Комитета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участие в формировании и реализации единой государственной политики в области дошкольного воспитания и обучения, среднего, технического и профессионального, послесреднего образования, в пределах компетенции ведомства;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государственного регулирования в области образования в целях обеспечения высокого качества образовательных услуг, предоставляемых организациями образования дошкольного воспитания и обучения, среднего, технического и профессионального, послесреднего образования путем внешней оценки качества системы образования, проведения государственного контроля.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Права и обязанности:</w:t>
      </w:r>
    </w:p>
    <w:bookmarkEnd w:id="278"/>
    <w:bookmarkStart w:name="z28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разъяснения и комментарии по применению действующего законодательства по вопросам, входящим в компетенцию Комитета;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и экспертные комиссии в пределах своей компетенции;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повышение квалификации и переподготовку сотрудников Комитета;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направлять представление на поощрение работников, наложение и снятие дисциплинарные взыскания, привлечение работников к материальной ответственности в случаях и порядке,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законодательством о государственной службе;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пределах компетенции в разработке проектов нормативных правовых актов и международных договоров Республики Казахстан;</w:t>
      </w:r>
    </w:p>
    <w:bookmarkEnd w:id="284"/>
    <w:bookmarkStart w:name="z29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давать обязательные для исполнения указания и поручения территориальным подразделениям Комитета;</w:t>
      </w:r>
    </w:p>
    <w:bookmarkEnd w:id="285"/>
    <w:bookmarkStart w:name="z29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86"/>
    <w:bookmarkStart w:name="z29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специалистов, консультантов и экспертов государственных органов и подведомственных организаций при проведении государственного контроля над проверяемыми субъектами;</w:t>
      </w:r>
    </w:p>
    <w:bookmarkEnd w:id="287"/>
    <w:bookmarkStart w:name="z29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суд, предъявлять иски в целях защиты прав и интересов Министерства в соответствии с законодательством Республики Казахстан;</w:t>
      </w:r>
    </w:p>
    <w:bookmarkEnd w:id="288"/>
    <w:bookmarkStart w:name="z297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действующими законодательными актами;</w:t>
      </w:r>
    </w:p>
    <w:bookmarkEnd w:id="289"/>
    <w:bookmarkStart w:name="z298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обращения физических и юридических лиц по вопросам, входящим в компетенцию Комитета,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290"/>
    <w:bookmarkStart w:name="z29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91"/>
    <w:bookmarkStart w:name="z30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международными организациями в порядке, определенном законодательными актами Республики Казахстан;</w:t>
      </w:r>
    </w:p>
    <w:bookmarkEnd w:id="292"/>
    <w:bookmarkStart w:name="z30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доступность перечня основных требований к оказанию государственной услуги;</w:t>
      </w:r>
    </w:p>
    <w:bookmarkEnd w:id="293"/>
    <w:bookmarkStart w:name="z30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информированность потребителей государственных услуг о порядке оказания государственных услуг;</w:t>
      </w:r>
    </w:p>
    <w:bookmarkEnd w:id="294"/>
    <w:bookmarkStart w:name="z30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соответствующую информацию в уполномоченные органы в области оказания государственных услуг;</w:t>
      </w:r>
    </w:p>
    <w:bookmarkEnd w:id="295"/>
    <w:bookmarkStart w:name="z30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законодательством Республики Казахстан.</w:t>
      </w:r>
    </w:p>
    <w:bookmarkEnd w:id="296"/>
    <w:bookmarkStart w:name="z30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297"/>
    <w:bookmarkStart w:name="z306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 духовного образования;</w:t>
      </w:r>
    </w:p>
    <w:bookmarkEnd w:id="298"/>
    <w:bookmarkStart w:name="z30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консультативно-совещательного органа для коллегиального и гласного рассмотрения вопросов выдачи лицензии и (или) приложения к лицензии на занятие образовательной деятельностью, переоформления лицензии и (или) приложения к лицензии на занятие образовательной деятельностью в связи с реорганизацией организации образования;</w:t>
      </w:r>
    </w:p>
    <w:bookmarkEnd w:id="299"/>
    <w:bookmarkStart w:name="z30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территориальных подразделений Комитета по осуществлению лицензирования на занятие образовательной деятельностью в электронном виде посредством государственной информационной системы разрешений и уведомлений согласно правилам ее функционирования на предоставление:</w:t>
      </w:r>
    </w:p>
    <w:bookmarkEnd w:id="300"/>
    <w:bookmarkStart w:name="z30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начального образования;</w:t>
      </w:r>
    </w:p>
    <w:bookmarkEnd w:id="301"/>
    <w:bookmarkStart w:name="z31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основного среднего образования;</w:t>
      </w:r>
    </w:p>
    <w:bookmarkEnd w:id="302"/>
    <w:bookmarkStart w:name="z31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общего среднего образования;</w:t>
      </w:r>
    </w:p>
    <w:bookmarkEnd w:id="303"/>
    <w:bookmarkStart w:name="z31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технического и профессионального образования по квалификациям, для военных, специальных учебных заведений по группам специальностей;</w:t>
      </w:r>
    </w:p>
    <w:bookmarkEnd w:id="304"/>
    <w:bookmarkStart w:name="z31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послесреднего образования по квалификациям, для военных, специальных учебных заведений по группам специальностей;</w:t>
      </w:r>
    </w:p>
    <w:bookmarkEnd w:id="305"/>
    <w:bookmarkStart w:name="z31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профилактического контроля с посещением субъекта контроля на соответствие заявителя квалификационным требованиям до выдачи разрешения и (или) приложения к разрешению в порядке, предусмотренном законодательством Республики Казахстан;</w:t>
      </w:r>
    </w:p>
    <w:bookmarkEnd w:id="306"/>
    <w:bookmarkStart w:name="z31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проверки на соответствие квалификационным требованиям по выданным лицензиям на осуществление образовательной деятельностью организаций образования независимо от форм собственности и ведомственной подчиненности, реализующих общеобразовательные учебные программы начального, основного среднего и общего среднего образования;</w:t>
      </w:r>
    </w:p>
    <w:bookmarkEnd w:id="307"/>
    <w:bookmarkStart w:name="z31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внеплановой проверки на предмет исполнения предписаний об устранении выявленных нарушений в результате проверки на соответствие квалификационным требованиям;</w:t>
      </w:r>
    </w:p>
    <w:bookmarkEnd w:id="308"/>
    <w:bookmarkStart w:name="z317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результатам контрольных и проверочных мероприятий составление протоколов об административных правонарушениях, наложение административных взысканий за административные правонарушения по статьям, отнесенным в соответствии с Кодексом Республики Казахстан об административных правонарушениях к компетенции уполномоченного органа в области образования, возбуждение и передача их в судебные органы, участие в судебных процессах;</w:t>
      </w:r>
    </w:p>
    <w:bookmarkEnd w:id="309"/>
    <w:bookmarkStart w:name="z318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выдача обязательных для исполнения письменных предписаний об устранении выявленных нарушений законодательства Республики Казахстан в области образования в установленные в предписании сроки;</w:t>
      </w:r>
    </w:p>
    <w:bookmarkEnd w:id="310"/>
    <w:bookmarkStart w:name="z319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координация деятельности территориальных подразделений Комитета по проведению государственной аттестации организаций образования независимо от форм собственности и ведомственной подчиненности, реализующих:</w:t>
      </w:r>
    </w:p>
    <w:bookmarkEnd w:id="311"/>
    <w:bookmarkStart w:name="z32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общеобразовательные учебные программы дошкольного воспитания и обучения, начального, основного среднего и общего среднего образования;</w:t>
      </w:r>
    </w:p>
    <w:bookmarkEnd w:id="312"/>
    <w:bookmarkStart w:name="z32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образовательные программы технического и профессионального, послесреднего образования, за исключением организаций образования, осуществляющих образовательные программы технического и профессионального, послесреднего образования в области здравоохранения;</w:t>
      </w:r>
    </w:p>
    <w:bookmarkEnd w:id="313"/>
    <w:bookmarkStart w:name="z32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координация деятельности территориальных подразделений Комитета по осуществлению государственного контроля за исполнением законодательства Республики Казахстан и нормативных правовых актов в области образования, государственных общеобязательных стандартов образования в организациях образования дошкольного воспитания и обучения, среднего, технического и профессионального, послесреднего образования и дополнительного образования независимо от форм собственности и ведомственной подчиненности;</w:t>
      </w:r>
    </w:p>
    <w:bookmarkEnd w:id="314"/>
    <w:bookmarkStart w:name="z32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разработка критериев оценки организаций образования;</w:t>
      </w:r>
    </w:p>
    <w:bookmarkEnd w:id="315"/>
    <w:bookmarkStart w:name="z32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разработка полугодового списка проведения профилактического контроля с посещением субъектов контроля на основании критериев оценки степени риска;</w:t>
      </w:r>
    </w:p>
    <w:bookmarkEnd w:id="316"/>
    <w:bookmarkStart w:name="z32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процедуры признания аккредитационных органов, в том числе зарубежных;</w:t>
      </w:r>
    </w:p>
    <w:bookmarkEnd w:id="317"/>
    <w:bookmarkStart w:name="z32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формирование реестров признанных аккредитационных органов, аккредитованных организаций образования и образовательных программ по уровням начального образования, основного среднего образования, общего среднего образования, технического и профессионального образования, послесреднего образования;</w:t>
      </w:r>
    </w:p>
    <w:bookmarkEnd w:id="318"/>
    <w:bookmarkStart w:name="z32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обеспечение автоматизации и оптимизации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319"/>
    <w:bookmarkStart w:name="z32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мониторинга образовательных достижений обучающихся;</w:t>
      </w:r>
    </w:p>
    <w:bookmarkEnd w:id="320"/>
    <w:bookmarkStart w:name="z32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оказание методологической поддержки организациям образования по результатам мониторинга образовательных достижений;</w:t>
      </w:r>
    </w:p>
    <w:bookmarkEnd w:id="321"/>
    <w:bookmarkStart w:name="z33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координация работы территориальных подразделений Комитета по апостилированию официальных документов, исходящих из организаций среднего, технического и профессионального, послесреднего образования;</w:t>
      </w:r>
    </w:p>
    <w:bookmarkEnd w:id="322"/>
    <w:bookmarkStart w:name="z33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признания документов о начальном образовании, основном среднем образовании, общем среднем образовании, техническом и профессиональном образовании, послесреднем образовании;</w:t>
      </w:r>
    </w:p>
    <w:bookmarkEnd w:id="323"/>
    <w:bookmarkStart w:name="z33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координация деятельности территориальных подразделений Комитета, участвующих на заседаниях попечительских советов в школах, организациях технического и профессионального образования, в организациях образования для детей сирот и детей оставшихся без попечения родителей в качестве наблюдателей;</w:t>
      </w:r>
    </w:p>
    <w:bookmarkEnd w:id="324"/>
    <w:bookmarkStart w:name="z33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координация деятельности территориальных подразделений Комитета по ведению государственного электронного реестра разрешений и уведомлений по дошкольному воспитанию и обучению;</w:t>
      </w:r>
    </w:p>
    <w:bookmarkEnd w:id="325"/>
    <w:bookmarkStart w:name="z33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координация деятельности территориальных подразделений Комитета по осуществлению приема уведомлений о начале или прекращении осуществления деятельности по дошкольному воспитанию и обучению;</w:t>
      </w:r>
    </w:p>
    <w:bookmarkEnd w:id="326"/>
    <w:bookmarkStart w:name="z33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координация деятельности территориальных подразделений Комитета по приостановлению деятельности организаций образования, осуществляющих деятельность в уведомительном порядке, в том числе порядке, предусмотренном законодательством Республики Казахстан об административных правонарушениях;</w:t>
      </w:r>
    </w:p>
    <w:bookmarkEnd w:id="327"/>
    <w:bookmarkStart w:name="z33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координация деятельности территориальных подразделений Комитета по проведению мониторинга готовности организаций образования вопросам строительства, капитального и текущего ремонта школ, аварийных и трехсменных школ, материально-технического обеспечения и оснащенности системами видеонаблюдения и санитарно-гигиеническими удобства (теплые туалеты), обеспеченности учебниками, деятельности Попечительских советов, защиты прав детей и педагогов;</w:t>
      </w:r>
    </w:p>
    <w:bookmarkEnd w:id="328"/>
    <w:bookmarkStart w:name="z33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координация деятельности территориальных подразделений Комитета по проведению мониторинга (анализа) соблюдения требований законодательства Республики Казахстан о статусе педагога в органах управления образованием области, города республиканского значения, столицы, района (города областного значения);</w:t>
      </w:r>
    </w:p>
    <w:bookmarkEnd w:id="329"/>
    <w:bookmarkStart w:name="z33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координация и внутренний контроль деятельности территориальных подразделений Комитета, а также оказание методической помощи им по направлениям деятельности Комитета;</w:t>
      </w:r>
    </w:p>
    <w:bookmarkEnd w:id="330"/>
    <w:bookmarkStart w:name="z33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координация проведения международных исследований по оценке функциональной грамотности, академических знаний, качества понимания текста и компьютерной и информационной грамотности обучающихся, а также по оценке условий работы учителей;</w:t>
      </w:r>
    </w:p>
    <w:bookmarkEnd w:id="331"/>
    <w:bookmarkStart w:name="z34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проведение Коллегии по основным направлениям деятельности Комитета;</w:t>
      </w:r>
    </w:p>
    <w:bookmarkEnd w:id="332"/>
    <w:bookmarkStart w:name="z341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проведение информационно-разъяснительной работы по реализации государственной политики в области дошкольного воспитания и обучения, среднего, технического и профессионального, послесреднего образования;</w:t>
      </w:r>
    </w:p>
    <w:bookmarkEnd w:id="333"/>
    <w:bookmarkStart w:name="z342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и согласование нормативных правовых актов, в пределах своей компетенции, а также организация деятельности консультативно-совещательных органов при Комитете;</w:t>
      </w:r>
    </w:p>
    <w:bookmarkEnd w:id="334"/>
    <w:bookmarkStart w:name="z343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проведение на постоянной основе мониторинга в отношении разработанных и (или) реализуемых Комитетом подзаконных актов для выявления противоречащих законодательству Республики Казахстан, устаревших, коррупциогенных и неэффективно реализуемых норм права, выработки предложений по их совершенствованию, а также своевременного принятия мер по внесению изменений и (или) дополнений или признанию их утратившими силу;</w:t>
      </w:r>
    </w:p>
    <w:bookmarkEnd w:id="335"/>
    <w:bookmarkStart w:name="z344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иных функций, предусмотренных законами Республики Казахстан, актами Президента Республики Казахстан и Правительства Республики Казахстан.</w:t>
      </w:r>
    </w:p>
    <w:bookmarkEnd w:id="336"/>
    <w:bookmarkStart w:name="z345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 и полномочия руководителя Комитета</w:t>
      </w:r>
    </w:p>
    <w:bookmarkEnd w:id="337"/>
    <w:bookmarkStart w:name="z34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Комитетом осуществляется Председателем, который несет персональную ответственность за выполнение возложенных на Комитет задач и осуществление им своих полномочий.</w:t>
      </w:r>
    </w:p>
    <w:bookmarkEnd w:id="338"/>
    <w:bookmarkStart w:name="z34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Председатель Комитета назначается на должность и освобождается от должности в соответствии с законодательством Республики Казахстан.</w:t>
      </w:r>
    </w:p>
    <w:bookmarkEnd w:id="339"/>
    <w:bookmarkStart w:name="z348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Председатель Комитета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0"/>
    <w:bookmarkStart w:name="z349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Председателя Комитета:</w:t>
      </w:r>
    </w:p>
    <w:bookmarkEnd w:id="341"/>
    <w:bookmarkStart w:name="z350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предложения руководству Министерства по структуре и штатному расписанию Комитета;</w:t>
      </w:r>
    </w:p>
    <w:bookmarkEnd w:id="342"/>
    <w:bookmarkStart w:name="z35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предложения Руководителю аппарата Министерства по разработке положения о структурных подразделениях Комитета;</w:t>
      </w:r>
    </w:p>
    <w:bookmarkEnd w:id="343"/>
    <w:bookmarkStart w:name="z352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 предложения Руководителю аппарата Министерства по вопросам командирования, повышения квалификации, поощрении персонала Комитета, наложении и снятии дисциплинарных взысканий на него;</w:t>
      </w:r>
    </w:p>
    <w:bookmarkEnd w:id="344"/>
    <w:bookmarkStart w:name="z353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правовые акты, дает указания по вопросам, входящим в его компетенцию, обязательные для выполнения всеми сотрудниками Комитета и его территориальных подразделений;</w:t>
      </w:r>
    </w:p>
    <w:bookmarkEnd w:id="345"/>
    <w:bookmarkStart w:name="z354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Комитет в государственных органах и иных организациях в соответствии с действующим законодательством Республики Казахстан;</w:t>
      </w:r>
    </w:p>
    <w:bookmarkEnd w:id="346"/>
    <w:bookmarkStart w:name="z35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общее руководство по принятию мер, направленных на усиление борьбы с коррупцией и соблюдение требований законодательства о государственной службе, обеспечивает соблюдение сотрудниками требований антикоррупционного законодательства;</w:t>
      </w:r>
    </w:p>
    <w:bookmarkEnd w:id="347"/>
    <w:bookmarkStart w:name="z356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контролирует соблюдение сотрудниками </w:t>
      </w:r>
      <w:r>
        <w:rPr>
          <w:rFonts w:ascii="Times New Roman"/>
          <w:b w:val="false"/>
          <w:i w:val="false"/>
          <w:color w:val="000000"/>
          <w:sz w:val="28"/>
        </w:rPr>
        <w:t>Этического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служащих Республики Казахстан, утвержденного Указом Президента Республики Казахстан от 29 декабря 2015 года № 153, исполнительской и трудовой дисциплины;</w:t>
      </w:r>
    </w:p>
    <w:bookmarkEnd w:id="348"/>
    <w:bookmarkStart w:name="z357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рассматривает дела об административных правонарушениях и налагает административные взыскания по статьям, отнесенным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к компетенции уполномоченного органа в области образования, возбуждает дела об административных правонарушениях и передает их в судебный орган, участвует в судебных процессах;</w:t>
      </w:r>
    </w:p>
    <w:bookmarkEnd w:id="349"/>
    <w:bookmarkStart w:name="z358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иные полномочия в соответствии с законами и актами Президента Республики Казахстан.</w:t>
      </w:r>
    </w:p>
    <w:bookmarkEnd w:id="350"/>
    <w:bookmarkStart w:name="z35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в период его отсутствия осуществляется лицом, его замещающим в соответствии с действующим законодательством.</w:t>
      </w:r>
    </w:p>
    <w:bookmarkEnd w:id="351"/>
    <w:bookmarkStart w:name="z360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своих заместителей в соответствии с действующим законодательством.</w:t>
      </w:r>
    </w:p>
    <w:bookmarkEnd w:id="352"/>
    <w:bookmarkStart w:name="z361" w:id="3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Комитета</w:t>
      </w:r>
    </w:p>
    <w:bookmarkEnd w:id="353"/>
    <w:bookmarkStart w:name="z362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Комитет может иметь на праве оперативного управления обособленное имущество в случаях, предусмотренных законодательством.</w:t>
      </w:r>
    </w:p>
    <w:bookmarkEnd w:id="354"/>
    <w:bookmarkStart w:name="z363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Комитета формируется за счет имущества, переданного ему государством,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355"/>
    <w:bookmarkStart w:name="z36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Комитетом, относится к республиканской собственности.</w:t>
      </w:r>
    </w:p>
    <w:bookmarkEnd w:id="356"/>
    <w:bookmarkStart w:name="z36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Комитет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законодательством.</w:t>
      </w:r>
    </w:p>
    <w:bookmarkEnd w:id="357"/>
    <w:bookmarkStart w:name="z366" w:id="3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Комитета</w:t>
      </w:r>
    </w:p>
    <w:bookmarkEnd w:id="358"/>
    <w:bookmarkStart w:name="z36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Комитета осуществляются в соответствии с законодательством Республики Казахстан.</w:t>
      </w:r>
    </w:p>
    <w:bookmarkEnd w:id="359"/>
    <w:bookmarkStart w:name="z36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подразделений, находящихся в ведении Комитета</w:t>
      </w:r>
    </w:p>
    <w:bookmarkEnd w:id="360"/>
    <w:bookmarkStart w:name="z36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 обеспечению качества в сфере образования Акмолинской области.</w:t>
      </w:r>
    </w:p>
    <w:bookmarkEnd w:id="361"/>
    <w:bookmarkStart w:name="z37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по обеспечению качества в сфере образования Актюбинской области.</w:t>
      </w:r>
    </w:p>
    <w:bookmarkEnd w:id="362"/>
    <w:bookmarkStart w:name="z37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 обеспечению качества в сфере образования Алматинской области.</w:t>
      </w:r>
    </w:p>
    <w:bookmarkEnd w:id="363"/>
    <w:bookmarkStart w:name="z372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 обеспечению качества в сфере образования Атырауской области.</w:t>
      </w:r>
    </w:p>
    <w:bookmarkEnd w:id="364"/>
    <w:bookmarkStart w:name="z373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 обеспечению качества в сфере образования Восточно-Казахстанской области.</w:t>
      </w:r>
    </w:p>
    <w:bookmarkEnd w:id="365"/>
    <w:bookmarkStart w:name="z374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обеспечению качества в сфере образования Жамбылской области.</w:t>
      </w:r>
    </w:p>
    <w:bookmarkEnd w:id="366"/>
    <w:bookmarkStart w:name="z375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Департамент по обеспечению качества в сфере образования Западно-Казахстанской области.</w:t>
      </w:r>
    </w:p>
    <w:bookmarkEnd w:id="367"/>
    <w:bookmarkStart w:name="z376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Департамент по обеспечению качества в сфере образования Карагандинской области.</w:t>
      </w:r>
    </w:p>
    <w:bookmarkEnd w:id="368"/>
    <w:bookmarkStart w:name="z377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Департамент по обеспечению качества в сфере образования Костанайской области.</w:t>
      </w:r>
    </w:p>
    <w:bookmarkEnd w:id="369"/>
    <w:bookmarkStart w:name="z378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Департамент по обеспечению качества в сфере образования Кызылординской области.</w:t>
      </w:r>
    </w:p>
    <w:bookmarkEnd w:id="370"/>
    <w:bookmarkStart w:name="z379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Департамент по обеспечению качества в сфере образования Мангистауской области.</w:t>
      </w:r>
    </w:p>
    <w:bookmarkEnd w:id="371"/>
    <w:bookmarkStart w:name="z380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 по обеспечению качества в сфере образования Павлодарской области.</w:t>
      </w:r>
    </w:p>
    <w:bookmarkEnd w:id="372"/>
    <w:bookmarkStart w:name="z381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Департамент по обеспечению качества в сфере образования Северо-Казахстанской области.</w:t>
      </w:r>
    </w:p>
    <w:bookmarkEnd w:id="373"/>
    <w:bookmarkStart w:name="z382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 обеспечению качества в сфере образования Туркестанской области.</w:t>
      </w:r>
    </w:p>
    <w:bookmarkEnd w:id="374"/>
    <w:bookmarkStart w:name="z383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Департамент по обеспечению качества в сфере образования города Нур-Султан.</w:t>
      </w:r>
    </w:p>
    <w:bookmarkEnd w:id="375"/>
    <w:bookmarkStart w:name="z384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Департамент по обеспечению качества в сфере образования города Алматы.</w:t>
      </w:r>
    </w:p>
    <w:bookmarkEnd w:id="376"/>
    <w:bookmarkStart w:name="z385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Департамент по обеспечению качества в сфере образования города Шымкент.</w:t>
      </w:r>
    </w:p>
    <w:bookmarkEnd w:id="377"/>
    <w:bookmarkStart w:name="z386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Департамент по обеспечению качества в сфере образования области Абай.</w:t>
      </w:r>
    </w:p>
    <w:bookmarkEnd w:id="378"/>
    <w:bookmarkStart w:name="z387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Департамент по обеспечению качества в сфере образования области Жетісу.</w:t>
      </w:r>
    </w:p>
    <w:bookmarkEnd w:id="379"/>
    <w:bookmarkStart w:name="z388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Департамент по обеспечению качества в сфере образования области Ұлытау.</w:t>
      </w:r>
    </w:p>
    <w:bookmarkEnd w:id="3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