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2810c3" w14:textId="b2810c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натуральных норм обеспечения форменной одеждой сотрудников Агентства Республики Казахстан по противодействию коррупции (Антикоррупционной службы)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Председателя Агентства Республики Казахстан по противодействию коррупции (Антикоррупционной службы) от 3 мая 2022 года № 165.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69 Бюджетного кодекса Республики Казахстан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 </w:t>
      </w:r>
      <w:r>
        <w:rPr>
          <w:rFonts w:ascii="Times New Roman"/>
          <w:b w:val="false"/>
          <w:i w:val="false"/>
          <w:color w:val="000000"/>
          <w:sz w:val="28"/>
        </w:rPr>
        <w:t>натуральные нормы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форменной одеждой сотрудников Агентства Республики Казахстан по противодействию коррупции (Антикоррупционной службы).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Департаменту кадровой работы Агентства Республики Казахстан по противодействию коррупции (Антикоррупционной службы) Республики Казахстан обеспечить: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направление копии настоящего приказа на государственном и русском языках в Республиканское государственное предприятие на праве хозяйственного ведения "Институт законодательства и правовой информации Республики Казахстан" Министерства юстиции Республики Казахстан для включения в Эталонный контрольный банк нормативных правовых актов Республики Казахстан;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копии настоящего приказа на интернет-ресурсе Агентства Республики Казахстан по противодействию коррупции (Антикоррупционной службы) Республики Казахстан.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руководителя аппарата Агентства Республики Казахстан по противодействию коррупции (Антикоррупционной службы) Республики Казахстан.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вступает в силу со дня подписания.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О. Бектенов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bookmarkStart w:name="z12" w:id="7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"СОГЛАСОВАНО"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Первый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вице-министр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финансов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Республики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Казахстан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_______________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Султангазиев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"___"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______________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2022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Агентства Республики Казахстан по противодействию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коррупции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(Антикоррупционной службы)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мая 2022 года № 165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Натуральные нормы обеспечения форменной одеждой сотрудников Агентства Республики Казахстан по противодействию коррупции (Антикоррупционной службы)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Натуральные нормы с изменениями, внесенными приказом Председателя Агентства РК по противодействию коррупции (Антикоррупционной службы) от 03.02.2023 </w:t>
      </w:r>
      <w:r>
        <w:rPr>
          <w:rFonts w:ascii="Times New Roman"/>
          <w:b w:val="false"/>
          <w:i w:val="false"/>
          <w:color w:val="ff0000"/>
          <w:sz w:val="28"/>
        </w:rPr>
        <w:t>№ 55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№ п/п
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Наименование предметов
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Единица измерения
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Количество предметов на одного сотрудника
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Сроки ношения (в месяцах)
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1. Парадно-выходная, парадная и повседневная форменная одежда для должностей высшего начальствующего состава
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Фуражка парадная светло-серого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фуражка повседневная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фуражка парадная белого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фуражка парадная темно-синего цвета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шапка-ушанка серого цвета из каракуля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пальто зимнее стального цвета однобортное со съемным воротником из каракуля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пальто зимнее темно-синего цвета однобортное со съемным воротником из каракуля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плащ демисезонный темно-синего цвета однобортный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" w:id="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парадно-выходной двубортный мундир </w:t>
            </w:r>
          </w:p>
          <w:bookmarkEnd w:id="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светло-серого цвета с брюками навыпуск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парадный двубортный мундир темно-синего цвета с брюками навыпуск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китель повседневный темно-синего цвета однобортный с брюками навыпуск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шерстяные брюки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брюки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перчатки белые парадные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перчатки черного цвета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перчатки белые зимние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рубашка голубого цвета с длинным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рубашка белого цвета с длинным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рубашка голубого цвета с коротким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рубашка белого цвета с коротким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галстук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кашне белого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кашне 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пояс парадный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ремень брючный кожаный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полусапожки хромовые черного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туфли черные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сапоги черные зимние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аксельбант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кепи (бейсболка)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куртка на молнии с брюками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2. Форменная одежда для должностей старшего и среднего начальствующего состава (мужчин)
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Фуражка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фуражка белого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кепи (бейсболка)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шапка-ушанка серого цвета из каракуля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шапка-ушанка из каракуля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пальто темно-синего цвета однобортное со съемным воротником из каракуля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пальто темно-синего цвета однобортное со съемным воротником из каракуля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плащ демисезонный однобортный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кашне 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парадный мундир однобортный с брюками навыпуск темно-синего цвета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китель однобортный повседневный с брюками навыпуск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брюки шерстяные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брюки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рубашка голубого цвета с длинным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рубашка белого цвета с длинным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рубашка голубого цвета с коротким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рубашка белого цвета с коротким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зимние сапоги черного цвета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полусапожки хромовые черного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туфли черного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галстук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ремень кожаный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пояс парадный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перчатки белого цвета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перчатки черного цвета зимние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кашне 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аксельбант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куртка на молнии с брюками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3. Форменная одежда для должностей старшего и среднего начальствующего состава (женщин)
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Пилотка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кепи (бейсболка)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шапка из каракуля серого цвета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шапка из каракуля серого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пальто темно-синего цвета однобортное со съемным воротником из каракуля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пальто темно-синего цвета однобортное со съемным воротником из каракуля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плащ демисезонный темно-синего цвета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кашне 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парадный мундир однобортный с юбкой темно-синего цвета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китель однобортный повседневный с юбкой темно-синего цвета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юбка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юбка шерстяная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брюки шерстяные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брюки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рубашка голубого цвета с длинным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рубашка белого цвета с длинным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рубашка голубого цвета с коротким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рубашка белого цвета с коротким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зимние сапоги черного цвета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сапоги хромовые черного цвета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туфли черного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галстук темно-синего цвета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ремень поясной кожаный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парадный пояс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перчатки белые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перчатки черного цвета зимние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куртка на молнии с брюками, юбка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4. Полевая форменная одежда для сотрудников дежурной части, подразделений конвойной службы и оперативного реагирования
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Куртка (со съемным утеплителем) (мужская)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рубашка с длинным рукавом и брюками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ремень поясной разгрузочный с комплектом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жилет разгрузочный с комплектом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наколенники, налокотники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берцы высокие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берцы высокие зимние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футболка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кепи (бейсболка)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5. Полевая форменная одежда для сотрудников антикоррупционной службы
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Куртка камуфлированного цвета (со съемным утеплителем)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костюм (куртка, брюки) камуфлированного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берцы высокие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берцы высокие зимние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футболка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кепи (бейсболка) камуфлированного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перчатки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ремень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жилет-накидка для сотрудников оперативно-следственных подразделений черного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</w:tbl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Образцы форменной одежды и знаков различия для должностей высшего, старшего и среднего начальствующего состава Агентства Республики Казахстан по противодействию коррупции (Антикоррупционной службы) приведены в приложении к настоящим нормам.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Сроки ношения форменной одежды и ее элементов исчисляются со дня ее выдачи.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парадной форме одежды на мундире носят аксельбант, ордена, медали и нагрудные знаки; при парадно-выходной и повседневной форме одежды на мундире и кителе – знаки особого отличия, орденские ленты и ленты медалей на планках, нагрудные знаки.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Ношение жилета-накидки осуществляется поверх форменной одежды, при выполнении сотрудниками антикоррупционной службы следственно-оперативных мероприятий. 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Ношение полевой форменной одежды осуществляется сотрудниками антикоррупционной службы, выполняющими свои служебные обязанности в полевых условиях.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Натуральным нормам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обеспечения форменной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одеждой сотрудников Агентства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противодействию коррупции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(Антикоррупционной службы)</w:t>
            </w:r>
          </w:p>
        </w:tc>
      </w:tr>
    </w:tbl>
    <w:bookmarkStart w:name="z2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форменной одежды и знаков различия для должностей высшего, старшего и среднего начальствующего составов Агентства Республики Казахстан по противодействию коррупции (Антикоррупционной службы)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Образцы с изменениями, внесенными приказом Председателя Агентства РК по противодействию коррупции (Антикоррупционной службы) от 03.02.2023 </w:t>
      </w:r>
      <w:r>
        <w:rPr>
          <w:rFonts w:ascii="Times New Roman"/>
          <w:b w:val="false"/>
          <w:i w:val="false"/>
          <w:color w:val="ff0000"/>
          <w:sz w:val="28"/>
        </w:rPr>
        <w:t>№ 55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Форменная одежда для должностей высшего начальствующего состава: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1.1. Парадно-выходная форменная одежда (рисунок 1):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фуражка светло-серого цвета;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парадно-выходной двубортный мундир светло-серого цвета;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рубашка белого цвета с длинным рукавом;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галстук темно-синего цвета;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брюки темно-синего цвета;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туфли черного цвета;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ремень брючный кожаный.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1.2. Зимняя парадно-выходная форменная одежда (рисунок 2):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шапка-ушанка серого цвета из каракуля;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пальто стального цвета однобортное со съемным воротником из каракуля;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перчатки и кашне белого цвета;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парадно-выходной двубортный мундир светло-серого цвета;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шерстяные брюки темно-синего цвета;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рубашка белого цвета с длинным рукавом;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галстук темно-синего цвета;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полусапожки хромовые черного цвета.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60600" cy="845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845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49500" cy="807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807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1. Парадно-выходная форменная одежда высшего начальствующего состава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2. Зимняя парадно-выходная форменная одежда высшего начальствующего состава</w:t>
            </w:r>
          </w:p>
        </w:tc>
      </w:tr>
    </w:tbl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1.3. Парадная форменная одежда (рисунок 3):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фуражка темно-синего цвета;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парадный двубортный мундир темно-синего цвета;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аксельбант;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парадный пояс;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рубашка белого цвета с длинным рукавом;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галстук темно-синего цвета;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брюки темно-синего цвета;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перчатки белого цвета;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туфли черного цвета.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1.4. Летняя парадная форменная одежда (рисунок 4):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фуражка белого цвета;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рубашка белого цвета с коротким рукавом;</w:t>
      </w:r>
    </w:p>
    <w:bookmarkEnd w:id="47"/>
    <w:bookmarkStart w:name="z5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брюки темно-синего цвета;</w:t>
      </w:r>
    </w:p>
    <w:bookmarkEnd w:id="48"/>
    <w:bookmarkStart w:name="z5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туфли черного цвета; </w:t>
      </w:r>
    </w:p>
    <w:bookmarkEnd w:id="49"/>
    <w:bookmarkStart w:name="z24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рубашка белого цвета с длинным рукавом;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05100" cy="9931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993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46300" cy="727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727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3. Парадная форменная одежда высшего начальствующего состава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4. Летняя парадная форменная одежда высшего начальствующего состава</w:t>
            </w:r>
          </w:p>
        </w:tc>
      </w:tr>
    </w:tbl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1.5. Летняя повседневная форменная одежда (рисунок 5):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фуражка темно-синего цвета;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китель темно-синего цвета однобортный; 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рубашка голубого цвета с длинным рукавом; 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галстук темно-синего цвета; 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брюки темно-синего цвета; 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туфли черного цвета.</w:t>
      </w:r>
    </w:p>
    <w:bookmarkEnd w:id="57"/>
    <w:bookmarkStart w:name="z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1.6. Зимняя повседневная форменная одежда (рисунок 6):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шапка-ушанка серого цвета из каракуля; </w:t>
      </w:r>
    </w:p>
    <w:bookmarkEnd w:id="59"/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пальто темно-синего цвета однобортное со съемным воротником из каракуля; </w:t>
      </w:r>
    </w:p>
    <w:bookmarkEnd w:id="60"/>
    <w:bookmarkStart w:name="z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перчатки и кашне белого цвета; 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китель темно-синего цвета однобортный; </w:t>
      </w:r>
    </w:p>
    <w:bookmarkEnd w:id="62"/>
    <w:bookmarkStart w:name="z6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брюки шерстяные темно-синего цвета;</w:t>
      </w:r>
    </w:p>
    <w:bookmarkEnd w:id="63"/>
    <w:bookmarkStart w:name="z7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рубашка голубого цвета с длинным рукавом;</w:t>
      </w:r>
    </w:p>
    <w:bookmarkEnd w:id="64"/>
    <w:bookmarkStart w:name="z7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галстук темно-синего цвета;</w:t>
      </w:r>
    </w:p>
    <w:bookmarkEnd w:id="65"/>
    <w:bookmarkStart w:name="z7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сапоги зимние. </w:t>
      </w:r>
    </w:p>
    <w:bookmarkEnd w:id="66"/>
    <w:bookmarkStart w:name="z7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1.7. Демисезонная повседневная форменная одежда (рисунок 7):</w:t>
      </w:r>
    </w:p>
    <w:bookmarkEnd w:id="67"/>
    <w:bookmarkStart w:name="z7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фуражка темно-синего цвета;</w:t>
      </w:r>
    </w:p>
    <w:bookmarkEnd w:id="68"/>
    <w:bookmarkStart w:name="z7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плащ демисезонный темно-синего цвета однобортный; </w:t>
      </w:r>
    </w:p>
    <w:bookmarkEnd w:id="69"/>
    <w:bookmarkStart w:name="z7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перчатки черного цвета и кашне синего цвета; </w:t>
      </w:r>
    </w:p>
    <w:bookmarkEnd w:id="70"/>
    <w:bookmarkStart w:name="z7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китель темно-синего цвета однобортный; </w:t>
      </w:r>
    </w:p>
    <w:bookmarkEnd w:id="71"/>
    <w:bookmarkStart w:name="z7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брюки темно-синего цвета; </w:t>
      </w:r>
    </w:p>
    <w:bookmarkEnd w:id="72"/>
    <w:bookmarkStart w:name="z7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рубашка голубого цвета с длинным рукавом;</w:t>
      </w:r>
    </w:p>
    <w:bookmarkEnd w:id="73"/>
    <w:bookmarkStart w:name="z8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галстук темно-синего цвета;</w:t>
      </w:r>
    </w:p>
    <w:bookmarkEnd w:id="74"/>
    <w:bookmarkStart w:name="z8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полусапожки хромовые черного цвета.</w:t>
      </w:r>
    </w:p>
    <w:bookmarkEnd w:id="75"/>
    <w:bookmarkStart w:name="z8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1.8. Летняя повседневная форменная одежда (рисунок 8):</w:t>
      </w:r>
    </w:p>
    <w:bookmarkEnd w:id="76"/>
    <w:bookmarkStart w:name="z8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фуражка темно-синего цвета (вместо фуражки допускается кепи-бейсболка);</w:t>
      </w:r>
    </w:p>
    <w:bookmarkEnd w:id="77"/>
    <w:bookmarkStart w:name="z8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рубашка голубого цвета с коротким рукавом;</w:t>
      </w:r>
    </w:p>
    <w:bookmarkEnd w:id="78"/>
    <w:bookmarkStart w:name="z8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рубашка голубого цвета с длинным рукавом; </w:t>
      </w:r>
    </w:p>
    <w:bookmarkEnd w:id="79"/>
    <w:bookmarkStart w:name="z8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брюки темно-синего цвета; </w:t>
      </w:r>
    </w:p>
    <w:bookmarkEnd w:id="80"/>
    <w:bookmarkStart w:name="z8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туфли черного цвета; </w:t>
      </w:r>
    </w:p>
    <w:bookmarkEnd w:id="81"/>
    <w:bookmarkStart w:name="z24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рубашка белого цвета с длинным (либо коротким) рукавом;</w:t>
      </w:r>
    </w:p>
    <w:bookmarkEnd w:id="82"/>
    <w:bookmarkStart w:name="z24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футболка синего цвета.</w:t>
      </w:r>
    </w:p>
    <w:bookmarkEnd w:id="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68600" cy="9029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902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7442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744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5. Повседневная форменная одежда высшего начальствующего состава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11-1. Повседневная форменная одежда высшего начальствующего состава.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73400" cy="9029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902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6. Зимняя повседневная форменная одежда высшего начальствующего состава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16200" cy="8686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86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82900" cy="7378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737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7. Демисезонная форменная одежда высшего начальствующего состава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8. Летняя форменная одежда высшего начальствующего состава</w:t>
            </w:r>
          </w:p>
        </w:tc>
      </w:tr>
    </w:tbl>
    <w:bookmarkStart w:name="z8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Форменная одежда для должностей старшего и среднего начальствующего состава (мужчин):</w:t>
      </w:r>
    </w:p>
    <w:bookmarkEnd w:id="84"/>
    <w:bookmarkStart w:name="z8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2.1. Парадная форменная одежда (рисунок 9):</w:t>
      </w:r>
    </w:p>
    <w:bookmarkEnd w:id="85"/>
    <w:bookmarkStart w:name="z90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фуражка темно-синего цвета;</w:t>
      </w:r>
    </w:p>
    <w:bookmarkEnd w:id="86"/>
    <w:bookmarkStart w:name="z9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парадный мундир однобортный темно-синего цвета;</w:t>
      </w:r>
    </w:p>
    <w:bookmarkEnd w:id="87"/>
    <w:bookmarkStart w:name="z9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аксельбант;</w:t>
      </w:r>
    </w:p>
    <w:bookmarkEnd w:id="88"/>
    <w:bookmarkStart w:name="z9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парадный пояс;</w:t>
      </w:r>
    </w:p>
    <w:bookmarkEnd w:id="89"/>
    <w:bookmarkStart w:name="z9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рубашка белого цвета с длинным рукавом;</w:t>
      </w:r>
    </w:p>
    <w:bookmarkEnd w:id="90"/>
    <w:bookmarkStart w:name="z9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галстук темно-синего цвета;</w:t>
      </w:r>
    </w:p>
    <w:bookmarkEnd w:id="91"/>
    <w:bookmarkStart w:name="z9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брюки темно-синего цвета;</w:t>
      </w:r>
    </w:p>
    <w:bookmarkEnd w:id="92"/>
    <w:bookmarkStart w:name="z97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перчатки белого цвета;</w:t>
      </w:r>
    </w:p>
    <w:bookmarkEnd w:id="93"/>
    <w:bookmarkStart w:name="z9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туфли черного цвета;</w:t>
      </w:r>
    </w:p>
    <w:bookmarkEnd w:id="94"/>
    <w:bookmarkStart w:name="z9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ремень брючный кожаный.</w:t>
      </w:r>
    </w:p>
    <w:bookmarkEnd w:id="95"/>
    <w:bookmarkStart w:name="z10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2.2. Летняя парадная форменная одежда (рисунок 10):</w:t>
      </w:r>
    </w:p>
    <w:bookmarkEnd w:id="96"/>
    <w:bookmarkStart w:name="z10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фуражка белого цвета;</w:t>
      </w:r>
    </w:p>
    <w:bookmarkEnd w:id="97"/>
    <w:bookmarkStart w:name="z10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рубашка белого цвета с коротким рукавом;</w:t>
      </w:r>
    </w:p>
    <w:bookmarkEnd w:id="98"/>
    <w:bookmarkStart w:name="z10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брюки темно-синего цвета;</w:t>
      </w:r>
    </w:p>
    <w:bookmarkEnd w:id="99"/>
    <w:bookmarkStart w:name="z10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туфли черного цвета;</w:t>
      </w:r>
    </w:p>
    <w:bookmarkEnd w:id="100"/>
    <w:bookmarkStart w:name="z24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рубашка белого цвета с длинным рукавом;</w:t>
      </w:r>
    </w:p>
    <w:bookmarkEnd w:id="1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05100" cy="7493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749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7645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764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9. Парадная форменная одежда старшего и среднего начальствующего состава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10. Летняя парадная форменная одежда старшего и среднего начальствующего состава</w:t>
            </w:r>
          </w:p>
        </w:tc>
      </w:tr>
    </w:tbl>
    <w:bookmarkStart w:name="z10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2.3. Повседневная форменная одежда (рисунок 11):</w:t>
      </w:r>
    </w:p>
    <w:bookmarkEnd w:id="102"/>
    <w:bookmarkStart w:name="z10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фуражка темно-синего цвета;</w:t>
      </w:r>
    </w:p>
    <w:bookmarkEnd w:id="103"/>
    <w:bookmarkStart w:name="z10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китель однобортный темно-синего цвета; </w:t>
      </w:r>
    </w:p>
    <w:bookmarkEnd w:id="104"/>
    <w:bookmarkStart w:name="z10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рубашка голубого цвета с длинным рукавом; </w:t>
      </w:r>
    </w:p>
    <w:bookmarkEnd w:id="105"/>
    <w:bookmarkStart w:name="z10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галстук темно-синего цвета;</w:t>
      </w:r>
    </w:p>
    <w:bookmarkEnd w:id="106"/>
    <w:bookmarkStart w:name="z11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брюки темно-синего цвета; </w:t>
      </w:r>
    </w:p>
    <w:bookmarkEnd w:id="107"/>
    <w:bookmarkStart w:name="z11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туфли черного цвета;</w:t>
      </w:r>
    </w:p>
    <w:bookmarkEnd w:id="108"/>
    <w:bookmarkStart w:name="z24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куртка на молнии с брюками темно-синего цвета;</w:t>
      </w:r>
    </w:p>
    <w:bookmarkEnd w:id="109"/>
    <w:bookmarkStart w:name="z11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2.4. Зимняя повседневная форменная одежда (рисунок 12):</w:t>
      </w:r>
    </w:p>
    <w:bookmarkEnd w:id="110"/>
    <w:bookmarkStart w:name="z11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шапка-ушанка серого цвета из каракуля; </w:t>
      </w:r>
    </w:p>
    <w:bookmarkEnd w:id="111"/>
    <w:bookmarkStart w:name="z11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пальто темно-синего цвета однобортное со съемным воротником из каракуля;</w:t>
      </w:r>
    </w:p>
    <w:bookmarkEnd w:id="112"/>
    <w:bookmarkStart w:name="z11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перчатки черного цвета и кашне синего цвета; </w:t>
      </w:r>
    </w:p>
    <w:bookmarkEnd w:id="113"/>
    <w:bookmarkStart w:name="z11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китель темно-синего цвета; </w:t>
      </w:r>
    </w:p>
    <w:bookmarkEnd w:id="114"/>
    <w:bookmarkStart w:name="z11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брюки шерстяные темно-синего цвета;</w:t>
      </w:r>
    </w:p>
    <w:bookmarkEnd w:id="115"/>
    <w:bookmarkStart w:name="z11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рубашка голубого цвета с длинным рукавом;</w:t>
      </w:r>
    </w:p>
    <w:bookmarkEnd w:id="116"/>
    <w:bookmarkStart w:name="z11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галстук темно-синего цвета;</w:t>
      </w:r>
    </w:p>
    <w:bookmarkEnd w:id="117"/>
    <w:bookmarkStart w:name="z12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сапоги черного цвета.</w:t>
      </w:r>
    </w:p>
    <w:bookmarkEnd w:id="118"/>
    <w:bookmarkStart w:name="z12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2.5. Демисезонная повседневная форменная одежда (рисунок 13): </w:t>
      </w:r>
    </w:p>
    <w:bookmarkEnd w:id="119"/>
    <w:bookmarkStart w:name="z12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фуражка темно-синего цвета;</w:t>
      </w:r>
    </w:p>
    <w:bookmarkEnd w:id="120"/>
    <w:bookmarkStart w:name="z12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плащ демисезонный однобортный темно-синего цвета; </w:t>
      </w:r>
    </w:p>
    <w:bookmarkEnd w:id="121"/>
    <w:bookmarkStart w:name="z12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перчатки черного цвета и кашне синего цвета; </w:t>
      </w:r>
    </w:p>
    <w:bookmarkEnd w:id="122"/>
    <w:bookmarkStart w:name="z12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китель однобортный темно-синего цвета; </w:t>
      </w:r>
    </w:p>
    <w:bookmarkEnd w:id="123"/>
    <w:bookmarkStart w:name="z12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брюки темно-синего цвета; </w:t>
      </w:r>
    </w:p>
    <w:bookmarkEnd w:id="124"/>
    <w:bookmarkStart w:name="z12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рубашка голубого цвета с длинным рукавом;</w:t>
      </w:r>
    </w:p>
    <w:bookmarkEnd w:id="125"/>
    <w:bookmarkStart w:name="z12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галстук темно-синего цвета;</w:t>
      </w:r>
    </w:p>
    <w:bookmarkEnd w:id="126"/>
    <w:bookmarkStart w:name="z12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полусапожки хромовые черного цвета.</w:t>
      </w:r>
    </w:p>
    <w:bookmarkEnd w:id="127"/>
    <w:bookmarkStart w:name="z13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2.6. Летняя повседневная форменная одежда (рисунок 14):</w:t>
      </w:r>
    </w:p>
    <w:bookmarkEnd w:id="128"/>
    <w:bookmarkStart w:name="z13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фуражка темно-синего цвета;</w:t>
      </w:r>
    </w:p>
    <w:bookmarkEnd w:id="129"/>
    <w:bookmarkStart w:name="z13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рубашка голубого цвета с коротким рукавом;</w:t>
      </w:r>
    </w:p>
    <w:bookmarkEnd w:id="130"/>
    <w:bookmarkStart w:name="z13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рубашка голубого цвета с длинным рукавом;</w:t>
      </w:r>
    </w:p>
    <w:bookmarkEnd w:id="131"/>
    <w:bookmarkStart w:name="z13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брюки темно-синего цвета;</w:t>
      </w:r>
    </w:p>
    <w:bookmarkEnd w:id="132"/>
    <w:bookmarkStart w:name="z13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туфли черного цвета;</w:t>
      </w:r>
    </w:p>
    <w:bookmarkEnd w:id="133"/>
    <w:bookmarkStart w:name="z25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рубашка белого цвета с длинным (либо коротким) рукавом.</w:t>
      </w:r>
    </w:p>
    <w:bookmarkEnd w:id="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60600" cy="7505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750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38400" cy="7442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744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11. Повседневная форменная одежда старшего и среднего начальствующего состава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11-1. Повседневная форменная одежда старшего и среднего начальствующего состава.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82900" cy="9029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902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12. Зимняя форменная одежда старшего и среднего начальствующего состава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89200" cy="906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906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89200" cy="7251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725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13. Демисезонная форменная одежда старшего и среднего начальствующего состава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14. Летняя повседневная форменная одежда старшего и среднего начальствующего состава</w:t>
            </w:r>
          </w:p>
        </w:tc>
      </w:tr>
    </w:tbl>
    <w:bookmarkStart w:name="z13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Форменная одежда для должностей старшего и среднего начальствующего состава (женщин):</w:t>
      </w:r>
    </w:p>
    <w:bookmarkEnd w:id="135"/>
    <w:bookmarkStart w:name="z13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3.1. Парадная форменная одежда (рисунок 15):</w:t>
      </w:r>
    </w:p>
    <w:bookmarkEnd w:id="136"/>
    <w:bookmarkStart w:name="z13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пилотка темно-синего цвета;</w:t>
      </w:r>
    </w:p>
    <w:bookmarkEnd w:id="137"/>
    <w:bookmarkStart w:name="z13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парадный мундир однобортный темно-синего цвета;</w:t>
      </w:r>
    </w:p>
    <w:bookmarkEnd w:id="138"/>
    <w:bookmarkStart w:name="z14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аксельбант;</w:t>
      </w:r>
    </w:p>
    <w:bookmarkEnd w:id="139"/>
    <w:bookmarkStart w:name="z14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парадный пояс;</w:t>
      </w:r>
    </w:p>
    <w:bookmarkEnd w:id="140"/>
    <w:bookmarkStart w:name="z14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галстук темно-синего цвета;</w:t>
      </w:r>
    </w:p>
    <w:bookmarkEnd w:id="141"/>
    <w:bookmarkStart w:name="z14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галстук черного цвета;</w:t>
      </w:r>
    </w:p>
    <w:bookmarkEnd w:id="142"/>
    <w:bookmarkStart w:name="z14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юбка темно-синего цвета (допускается вместо юбки носить брюки);</w:t>
      </w:r>
    </w:p>
    <w:bookmarkEnd w:id="143"/>
    <w:bookmarkStart w:name="z14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перчатки белого цвета;</w:t>
      </w:r>
    </w:p>
    <w:bookmarkEnd w:id="144"/>
    <w:bookmarkStart w:name="z14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туфли черного цвета;</w:t>
      </w:r>
    </w:p>
    <w:bookmarkEnd w:id="145"/>
    <w:bookmarkStart w:name="z14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ремень брючный кожаный.</w:t>
      </w:r>
    </w:p>
    <w:bookmarkEnd w:id="146"/>
    <w:bookmarkStart w:name="z14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3.2. Летняя парадная форменная одежда (рисунок 16):</w:t>
      </w:r>
    </w:p>
    <w:bookmarkEnd w:id="147"/>
    <w:bookmarkStart w:name="z14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пилотка темно-синего цвета;</w:t>
      </w:r>
    </w:p>
    <w:bookmarkEnd w:id="148"/>
    <w:bookmarkStart w:name="z15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рубашка белого цвета с коротким рукавом;</w:t>
      </w:r>
    </w:p>
    <w:bookmarkEnd w:id="149"/>
    <w:bookmarkStart w:name="z15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юбка темно-синего цвета (допускается вместо юбки носить брюки);</w:t>
      </w:r>
    </w:p>
    <w:bookmarkEnd w:id="150"/>
    <w:bookmarkStart w:name="z15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туфли черного цвета;</w:t>
      </w:r>
    </w:p>
    <w:bookmarkEnd w:id="151"/>
    <w:bookmarkStart w:name="z251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рубашка белого цвета с длинным рукавом.</w:t>
      </w:r>
    </w:p>
    <w:bookmarkEnd w:id="1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694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694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6934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693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15. Парадная форменная одежда старшего и среднего начальствующего состава (женщин)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16. Летняя парадная форменная одежда старшего и среднего начальствующего состава (женщин)</w:t>
            </w:r>
          </w:p>
        </w:tc>
      </w:tr>
    </w:tbl>
    <w:bookmarkStart w:name="z15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3.3. Повседневная форменная одежда (рисунок 17):</w:t>
      </w:r>
    </w:p>
    <w:bookmarkEnd w:id="153"/>
    <w:bookmarkStart w:name="z15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пилотка темно-синего цвета;</w:t>
      </w:r>
    </w:p>
    <w:bookmarkEnd w:id="154"/>
    <w:bookmarkStart w:name="z15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китель однобортный темно-синего цвета; </w:t>
      </w:r>
    </w:p>
    <w:bookmarkEnd w:id="155"/>
    <w:bookmarkStart w:name="z15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рубашка голубого цвета с длинным рукавом; </w:t>
      </w:r>
    </w:p>
    <w:bookmarkEnd w:id="156"/>
    <w:bookmarkStart w:name="z15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галстук темно-синего цвета;</w:t>
      </w:r>
    </w:p>
    <w:bookmarkEnd w:id="157"/>
    <w:bookmarkStart w:name="z15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юбка темно-синего цвета; </w:t>
      </w:r>
    </w:p>
    <w:bookmarkEnd w:id="158"/>
    <w:bookmarkStart w:name="z15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туфли черного цвета;</w:t>
      </w:r>
    </w:p>
    <w:bookmarkEnd w:id="159"/>
    <w:bookmarkStart w:name="z25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куртка на молнии с брюками (либо юбка) темно-синего цвета;</w:t>
      </w:r>
    </w:p>
    <w:bookmarkEnd w:id="160"/>
    <w:bookmarkStart w:name="z160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3.4. Зимняя повседневная форменная одежда (рисунок 18):</w:t>
      </w:r>
    </w:p>
    <w:bookmarkEnd w:id="161"/>
    <w:bookmarkStart w:name="z16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шапка серого цвета из каракуля; </w:t>
      </w:r>
    </w:p>
    <w:bookmarkEnd w:id="162"/>
    <w:bookmarkStart w:name="z162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пальто темно-синего цвета однобортное со съемным воротником из каракуля;</w:t>
      </w:r>
    </w:p>
    <w:bookmarkEnd w:id="163"/>
    <w:bookmarkStart w:name="z16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перчатки черного цвета и кашне синего цвета; </w:t>
      </w:r>
    </w:p>
    <w:bookmarkEnd w:id="164"/>
    <w:bookmarkStart w:name="z16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китель однобортный темно-синего цвета; </w:t>
      </w:r>
    </w:p>
    <w:bookmarkEnd w:id="165"/>
    <w:bookmarkStart w:name="z16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юбка шерстяная темно-синего цвета (допускается вместо юбки носить брюки);</w:t>
      </w:r>
    </w:p>
    <w:bookmarkEnd w:id="166"/>
    <w:bookmarkStart w:name="z16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рубашка голубого цвета с длинным рукавом;</w:t>
      </w:r>
    </w:p>
    <w:bookmarkEnd w:id="167"/>
    <w:bookmarkStart w:name="z16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галстук темно-синего цвета;</w:t>
      </w:r>
    </w:p>
    <w:bookmarkEnd w:id="168"/>
    <w:bookmarkStart w:name="z168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сапоги черного цвета.</w:t>
      </w:r>
    </w:p>
    <w:bookmarkEnd w:id="169"/>
    <w:bookmarkStart w:name="z16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3.5. Демисезонная повседневная форменная одежда (рисунок 19):</w:t>
      </w:r>
    </w:p>
    <w:bookmarkEnd w:id="170"/>
    <w:bookmarkStart w:name="z170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пилотка темно-синего цвета;</w:t>
      </w:r>
    </w:p>
    <w:bookmarkEnd w:id="171"/>
    <w:bookmarkStart w:name="z17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плащ демисезонный однобортный темно-синего цвета; </w:t>
      </w:r>
    </w:p>
    <w:bookmarkEnd w:id="172"/>
    <w:bookmarkStart w:name="z172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перчатки черного цвета и кашне синего цвета; </w:t>
      </w:r>
    </w:p>
    <w:bookmarkEnd w:id="173"/>
    <w:bookmarkStart w:name="z17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китель однобортный темно-синего цвета; </w:t>
      </w:r>
    </w:p>
    <w:bookmarkEnd w:id="174"/>
    <w:bookmarkStart w:name="z174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юбка темно-синего цвета (допускается вместо юбки носить брюки);</w:t>
      </w:r>
    </w:p>
    <w:bookmarkEnd w:id="175"/>
    <w:bookmarkStart w:name="z17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рубашка голубого цвета с длинным рукавом;</w:t>
      </w:r>
    </w:p>
    <w:bookmarkEnd w:id="176"/>
    <w:bookmarkStart w:name="z17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галстук темно-синего цвета;</w:t>
      </w:r>
    </w:p>
    <w:bookmarkEnd w:id="177"/>
    <w:bookmarkStart w:name="z17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сапоги хромовые черного цвета.</w:t>
      </w:r>
    </w:p>
    <w:bookmarkEnd w:id="178"/>
    <w:bookmarkStart w:name="z17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3.6. Летняя повседневная форменная одежда (рисунок 20):</w:t>
      </w:r>
    </w:p>
    <w:bookmarkEnd w:id="179"/>
    <w:bookmarkStart w:name="z17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пилотка темно-синего цвета;</w:t>
      </w:r>
    </w:p>
    <w:bookmarkEnd w:id="180"/>
    <w:bookmarkStart w:name="z18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рубашка голубого цвета с коротким рукавом;</w:t>
      </w:r>
    </w:p>
    <w:bookmarkEnd w:id="181"/>
    <w:bookmarkStart w:name="z18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рубашка голубого цвета с длинным рукавом;</w:t>
      </w:r>
    </w:p>
    <w:bookmarkEnd w:id="182"/>
    <w:bookmarkStart w:name="z18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юбка темно-синего цвета (допускается вместо юбки носить брюки);</w:t>
      </w:r>
    </w:p>
    <w:bookmarkEnd w:id="183"/>
    <w:bookmarkStart w:name="z18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туфли черного цвета;</w:t>
      </w:r>
    </w:p>
    <w:bookmarkEnd w:id="184"/>
    <w:bookmarkStart w:name="z25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рубашка белого цвета с длинным (либо коротким) рукавом.</w:t>
      </w:r>
    </w:p>
    <w:bookmarkEnd w:id="1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40000" cy="712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712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49500" cy="7035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703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17. Повседневная форменная одежда старшего и среднего начальствующего состава (женщин)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17-1. Повседневная форменная одежда страшего и среднего начальствующего состава.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55900" cy="842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842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18. Зимняя форменная одежда старшего и среднего начальствующего состава (женщин)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78100" cy="840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840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06600" cy="6934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693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19. Демисезонная форменная одежда старшего и среднего начальствующего состава (женщин)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20. Летняя форменная одежда старшего и среднего начальствующего состава (женщин)</w:t>
            </w:r>
          </w:p>
        </w:tc>
      </w:tr>
    </w:tbl>
    <w:bookmarkStart w:name="z18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Полевая форменная одежда для сотрудников дежурной части, подразделений конвойной службы и оперативного реагирования (рисунок 21):</w:t>
      </w:r>
    </w:p>
    <w:bookmarkEnd w:id="186"/>
    <w:bookmarkStart w:name="z18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куртка (со съемным утеплителем) (мужская) черного цвета;</w:t>
      </w:r>
    </w:p>
    <w:bookmarkEnd w:id="187"/>
    <w:bookmarkStart w:name="z186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рубашка с длинным рукавом и брюками черного цвета;</w:t>
      </w:r>
    </w:p>
    <w:bookmarkEnd w:id="188"/>
    <w:bookmarkStart w:name="z18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ремень поясной разгрузочный с комплектом черного цвета;</w:t>
      </w:r>
    </w:p>
    <w:bookmarkEnd w:id="189"/>
    <w:bookmarkStart w:name="z18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жилет разгрузочный с комплектом черного цвета;</w:t>
      </w:r>
    </w:p>
    <w:bookmarkEnd w:id="190"/>
    <w:bookmarkStart w:name="z18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наколенники, налокотники черного цвета;</w:t>
      </w:r>
    </w:p>
    <w:bookmarkEnd w:id="191"/>
    <w:bookmarkStart w:name="z19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берцы высокие черного цвета;</w:t>
      </w:r>
    </w:p>
    <w:bookmarkEnd w:id="192"/>
    <w:bookmarkStart w:name="z19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берцы высокие зимние черного цвета;</w:t>
      </w:r>
    </w:p>
    <w:bookmarkEnd w:id="193"/>
    <w:bookmarkStart w:name="z19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футболка черного цвета;</w:t>
      </w:r>
    </w:p>
    <w:bookmarkEnd w:id="194"/>
    <w:bookmarkStart w:name="z19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кепи (бейсболка) черного цвета;</w:t>
      </w:r>
    </w:p>
    <w:bookmarkEnd w:id="195"/>
    <w:bookmarkStart w:name="z19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21. Полевая форменная одежда сотрудников дежурной части, подразделений конвойной службы и оперативного реагирования.</w:t>
      </w:r>
    </w:p>
    <w:bookmarkEnd w:id="197"/>
    <w:bookmarkStart w:name="z19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Полевая форменная одежда для сотрудников антикоррупционной службы:</w:t>
      </w:r>
    </w:p>
    <w:bookmarkEnd w:id="198"/>
    <w:bookmarkStart w:name="z19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5.1. Летняя полевая форменная одежда (рисунок 22):</w:t>
      </w:r>
    </w:p>
    <w:bookmarkEnd w:id="199"/>
    <w:bookmarkStart w:name="z19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фуражка полевая камуфляжной расцветки или кепи бейсболка;</w:t>
      </w:r>
    </w:p>
    <w:bookmarkEnd w:id="200"/>
    <w:bookmarkStart w:name="z19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футболка однотонного цвета;</w:t>
      </w:r>
    </w:p>
    <w:bookmarkEnd w:id="201"/>
    <w:bookmarkStart w:name="z200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полевые куртка и брюки прямого покроя камуфляжной расцветки;</w:t>
      </w:r>
    </w:p>
    <w:bookmarkEnd w:id="202"/>
    <w:bookmarkStart w:name="z20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ремень полевой;</w:t>
      </w:r>
    </w:p>
    <w:bookmarkEnd w:id="203"/>
    <w:bookmarkStart w:name="z202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ботинки кожаные с высокими берцами черного цвета.</w:t>
      </w:r>
    </w:p>
    <w:bookmarkEnd w:id="204"/>
    <w:bookmarkStart w:name="z203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5.2. Зимняя полевая форменная одежда (рисунок 23):</w:t>
      </w:r>
    </w:p>
    <w:bookmarkEnd w:id="205"/>
    <w:bookmarkStart w:name="z204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шапка из цигейки черного цвета;</w:t>
      </w:r>
    </w:p>
    <w:bookmarkEnd w:id="206"/>
    <w:bookmarkStart w:name="z205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футболка однотонного цвета;</w:t>
      </w:r>
    </w:p>
    <w:bookmarkEnd w:id="207"/>
    <w:bookmarkStart w:name="z206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полевые куртка и брюки прямого покроя камуфляжной расцветки;</w:t>
      </w:r>
    </w:p>
    <w:bookmarkEnd w:id="208"/>
    <w:bookmarkStart w:name="z207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полевые утепленные куртка и брюки прямого покроя камуфляжной расцветки;</w:t>
      </w:r>
    </w:p>
    <w:bookmarkEnd w:id="209"/>
    <w:bookmarkStart w:name="z208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ботинки кожаные с высокими берцами утепленные черного цвета;</w:t>
      </w:r>
    </w:p>
    <w:bookmarkEnd w:id="210"/>
    <w:bookmarkStart w:name="z209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ремень полевой;</w:t>
      </w:r>
    </w:p>
    <w:bookmarkEnd w:id="211"/>
    <w:bookmarkStart w:name="z210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перчатки кожаные утепленные черного цвета;</w:t>
      </w:r>
    </w:p>
    <w:bookmarkEnd w:id="212"/>
    <w:bookmarkStart w:name="z211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жилет-накидка для сотрудников оперативно-следственных подразделений черного цвета.</w:t>
      </w:r>
    </w:p>
    <w:bookmarkEnd w:id="2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16200" cy="848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84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17800" cy="848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84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22. Летняя полевая форма сотрудников антикоррупционной службы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23. Зимняя полевая форма сотрудников антикоррупционной службы</w:t>
            </w:r>
          </w:p>
        </w:tc>
      </w:tr>
    </w:tbl>
    <w:bookmarkStart w:name="z212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60960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24. Жилет-накидка для сотрудников оперативно-следственных подразделений черного цвета.</w:t>
      </w:r>
    </w:p>
    <w:bookmarkEnd w:id="215"/>
    <w:bookmarkStart w:name="z214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Образцы знаков различия сотрудников антикоррупционной службы:</w:t>
      </w:r>
    </w:p>
    <w:bookmarkEnd w:id="216"/>
    <w:bookmarkStart w:name="z21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6.1. Знаки различия для должностей высшего начальствующего состава:</w:t>
      </w:r>
    </w:p>
    <w:bookmarkEnd w:id="217"/>
    <w:bookmarkStart w:name="z21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погоны парадные, парадно-выходные и повседневные (рисунок 25):</w:t>
      </w:r>
    </w:p>
    <w:bookmarkEnd w:id="218"/>
    <w:bookmarkStart w:name="z217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73152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Погоны высшего начальствующего состава (рисунок 25).</w:t>
      </w:r>
    </w:p>
    <w:bookmarkEnd w:id="220"/>
    <w:bookmarkStart w:name="z219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нарукавные знаки (рисунки 26 и 27):</w:t>
      </w:r>
    </w:p>
    <w:bookmarkEnd w:id="221"/>
    <w:bookmarkStart w:name="z22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нарукавный знак руководителя антикоррупционной службы;</w:t>
      </w:r>
    </w:p>
    <w:bookmarkEnd w:id="222"/>
    <w:bookmarkStart w:name="z22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нарукавный знак для должностей высшего начальствующего состава антикоррупционной службы.</w:t>
      </w:r>
    </w:p>
    <w:bookmarkEnd w:id="223"/>
    <w:bookmarkStart w:name="z22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30607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Нарукавный знак руководителя антикоррупционной службы (рисунок 26)</w:t>
      </w:r>
    </w:p>
    <w:bookmarkEnd w:id="225"/>
    <w:bookmarkStart w:name="z22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5245100" cy="274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Нарукавный знак для должностей высшего начальствующего состава (рисунок 27).</w:t>
      </w:r>
    </w:p>
    <w:bookmarkEnd w:id="227"/>
    <w:bookmarkStart w:name="z22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6.2. Знаки различия для должностей старшего и среднего начальствующего состава:</w:t>
      </w:r>
    </w:p>
    <w:bookmarkEnd w:id="228"/>
    <w:bookmarkStart w:name="z227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погоны парадные, летние-парадные и повседневные (рисунки 28, 29, 30).</w:t>
      </w:r>
    </w:p>
    <w:bookmarkEnd w:id="229"/>
    <w:bookmarkStart w:name="z22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62992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Погоны парадные старшего и среднего начальствующего состава (рисунок 28).</w:t>
      </w:r>
    </w:p>
    <w:bookmarkEnd w:id="231"/>
    <w:bookmarkStart w:name="z230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75184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Погоны летние парадные старшего и среднего начальствующего состава (рисунок 29).</w:t>
      </w:r>
    </w:p>
    <w:bookmarkEnd w:id="233"/>
    <w:bookmarkStart w:name="z232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63754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Погоны повседневные старшего и среднего начальствующего состава. (рисунок 30).</w:t>
      </w:r>
    </w:p>
    <w:bookmarkEnd w:id="2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4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Погоны повседневные для куртки на молнии и рубашки голубого цвета (рисунок 30-1).</w:t>
      </w:r>
    </w:p>
    <w:bookmarkEnd w:id="236"/>
    <w:bookmarkStart w:name="z234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погонах старшего начальствующего состава располагаются две перпендикулярные полосы, а также звезды размером 20 мм, выполненные в золотистом цвете:</w:t>
      </w:r>
    </w:p>
    <w:bookmarkEnd w:id="237"/>
    <w:bookmarkStart w:name="z235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майор антикоррупционной службы – 1 звезда;</w:t>
      </w:r>
    </w:p>
    <w:bookmarkEnd w:id="238"/>
    <w:bookmarkStart w:name="z236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подполковник антикоррупционной службы – 2 звезды;</w:t>
      </w:r>
    </w:p>
    <w:bookmarkEnd w:id="239"/>
    <w:bookmarkStart w:name="z237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полковник антикоррупционной службы – 3 звезды.</w:t>
      </w:r>
    </w:p>
    <w:bookmarkEnd w:id="240"/>
    <w:bookmarkStart w:name="z238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погонах среднего начальствующего состава располагаются, одна перпендикулярная полоса, а также звезды размером 13 мм, выполненные в золотистом цвете:</w:t>
      </w:r>
    </w:p>
    <w:bookmarkEnd w:id="241"/>
    <w:bookmarkStart w:name="z239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лейтенант антикоррупционной службы – 2 звезды;</w:t>
      </w:r>
    </w:p>
    <w:bookmarkEnd w:id="242"/>
    <w:bookmarkStart w:name="z240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старший лейтенант антикоррупционной службы – 3 звезды;</w:t>
      </w:r>
    </w:p>
    <w:bookmarkEnd w:id="243"/>
    <w:bookmarkStart w:name="z241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капитан антикоррупционной службы – 4 звезды;</w:t>
      </w:r>
    </w:p>
    <w:bookmarkEnd w:id="244"/>
    <w:bookmarkStart w:name="z242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Нарукавные знаки (рисунок 31):</w:t>
      </w:r>
    </w:p>
    <w:bookmarkEnd w:id="245"/>
    <w:bookmarkStart w:name="z243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6"/>
    <w:p>
      <w:pPr>
        <w:spacing w:after="0"/>
        <w:ind w:left="0"/>
        <w:jc w:val="both"/>
      </w:pPr>
      <w:r>
        <w:drawing>
          <wp:inline distT="0" distB="0" distL="0" distR="0">
            <wp:extent cx="29972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Нарукавный знак для должностей старшего и среднего начальствующего состава (рисунок 31).</w:t>
      </w:r>
    </w:p>
    <w:bookmarkEnd w:id="247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