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a4da" w14:textId="911a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форменной одеждой сотрудников Агентства Республики Казахстан по противодействию коррупции (Антикоррупционной службы)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3 мая 2022 года № 165. Утратил силу приказом Председателя Комитета национальной безопасности Республики Казахстан от 4 августа 2026 года № 81/НС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04.08.2026 </w:t>
      </w:r>
      <w:r>
        <w:rPr>
          <w:rFonts w:ascii="Times New Roman"/>
          <w:b w:val="false"/>
          <w:i w:val="false"/>
          <w:color w:val="ff0000"/>
          <w:sz w:val="28"/>
        </w:rPr>
        <w:t>№ 81/НС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форменной одеждой сотрудников Агентства Республики Казахстан по противодействию коррупции (Антикоррупционной службы).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противодействию коррупции (Антикоррупционной службы)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копии настоящего приказа на интернет-ресурсе Агентства Республики Казахстан по противодействию коррупции (Антикоррупционной службы)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вице-министр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Султангазиев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"___"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2022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Казахстан по противодействию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2022 года № 165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форменной одеждой сотрудников Агентства Республики Казахстан по противодействию коррупции (Антикоррупционной службы)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с изменениями, внесенными приказом Председателя Агентства РК по противодействию коррупции (Антикоррупционной службы) от 03.02.2023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предметов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предметов на одного сотрудника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ношения (в месяцах)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Парадно-выходная, парадная и повседневная форменная одежда для должностей высшего начальствующего состава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Фуражка парадная светло-серого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фуражка повседневная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фуражка парадная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фуражка парадная темно-синего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шапка-ушанка серого цвета из каракуля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пальто зимнее стального цвета однобортное со съемным воротником из каракуля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пальто зимнее темно-синего цвета однобортное со съемным воротником из каракуля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плащ демисезонный темно-синего цвета однобортный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парадно-выходной двубортный мундир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светло-серого цвета с брюками навыпуск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парадный двубортный мундир темно-синего цвета с брюками навыпуск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китель повседневный темно-синего цвета однобортный с брюками навыпуск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шерстяные брюки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брюки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перчатки белые парадные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перчатки черного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перчатки белые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рубашка голубого цвета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рубашка белого цвета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рубашка голубого цвета с коротким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рубашка белого цвета с коротким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галстук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кашне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кашне 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пояс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ремень брючный кожаный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полусапожки хромовые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туфли черные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сапоги черные зимние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аксельбант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кепи (бейсболка)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на молнии с брюками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Форменная одежда для должностей старшего и среднего начальствующего состава (мужчин)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Фуражка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фуражка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кепи (бейсболка)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шапка-ушанка серого цвета из каракуля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шапка-ушанка из каракуля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пальто темно-синего цвета однобортное со съемным воротником из каракуля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пальто темно-синего цвета однобортное со съемным воротником из каракуля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плащ демисезонный однобортный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кашне 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парадный мундир однобортный с брюками навыпуск темно-синего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китель однобортный повседневный с брюками навыпуск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брюки шерстяные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брюки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рубашка голубого цвета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рубашка белого цвета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рубашка голубого цвета с коротким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рубашка белого цвета с коротким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зимние сапоги черного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полусапожки хромовые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туфли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галстук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ремень кожаный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пояс парадный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перчатки белого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перчатки черного цвета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кашне 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аксельбант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на молнии с брюками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Форменная одежда для должностей старшего и среднего начальствующего состава (женщин)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Пилотка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кепи (бейсболка)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шапка из каракуля серого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шапка из каракуля серого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пальто темно-синего цвета однобортное со съемным воротником из каракуля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пальто темно-синего цвета однобортное со съемным воротником из каракуля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плащ демисезонный темно-синего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кашне 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парадный мундир однобортный с юбкой темно-синего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китель однобортный повседневный с юбкой темно-синего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юбка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юбка шерстяная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брюки шерстяные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брюки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рубашка голубого цвета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рубашка белого цвета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рубашка голубого цвета с коротким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рубашка белого цвета с коротким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зимние сапоги черного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сапоги хромовые черного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туфли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галстук темно-синего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ремень поясной кожаный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парадный пояс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перчатки белые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перчатки черного цвета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на молнии с брюками, юбка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Полевая форменная одежда для сотрудников дежурной части, подразделений конвойной службы и оперативного реагирования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Куртка (со съемным утеплителем) (мужская)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рубашка с длинным рукавом и брюками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ремень поясной разгрузочный с комплектом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жилет разгрузочный с комплектом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наколенники, налокотники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берцы высокие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берцы высокие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футболка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кепи (бейсболка)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Полевая форменная одежда для сотрудников антикоррупционной службы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Куртка камуфлированного цвета (со съемным утеплителем)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костюм (куртка, брюки) камуфлированного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берцы высокие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берцы высокие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футболка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кепи (бейсболка) камуфлированного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перчатки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ремень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жилет-накидка для сотрудников оперативно-следственных подразделений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Образцы форменной одежды и знаков различия для должностей высшего, старшего и среднего начальствующего состава Агентства Республики Казахстан по противодействию коррупции (Антикоррупционной службы) приведены в приложении к настоящим нормам.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Сроки ношения форменной одежды и ее элементов исчисляются со дня ее выдачи.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парадной форме одежды на мундире носят аксельбант, ордена, медали и нагрудные знаки; при парадно-выходной и повседневной форме одежды на мундире и кителе – знаки особого отличия, орденские ленты и ленты медалей на планках, нагрудные знаки.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Ношение жилета-накидки осуществляется поверх форменной одежды, при выполнении сотрудниками антикоррупционной службы следственно-оперативных мероприятий.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Ношение полевой форменной одежды осуществляется сотрудниками антикоррупционной службы, выполняющими свои служебные обязанности в полевых условиях.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Натуральным нормам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форменной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одеждой сотрудников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форменной одежды и знаков различия для должностей высшего, старшего и среднего начальствующего составов Агентства Республики Казахстан по противодействию коррупции (Антикоррупционной службы)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Образцы с изменениями, внесенными приказом Председателя Агентства РК по противодействию коррупции (Антикоррупционной службы) от 03.02.2023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Форменная одежда для должностей высшего начальствующего состава: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Парадно-выходная форменная одежда (рисунок 1):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фуражка светло-серого цвета;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парадно-выходной двубортный мундир светло-серого цвета;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рубашка белого цвета с длинным рукавом;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галстук темно-синего цвета;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брюки темно-синего цвета;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туфли черного цвета;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ремень брючный кожаный.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Зимняя парадно-выходная форменная одежда (рисунок 2):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шапка-ушанка серого цвета из каракуля;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пальто стального цвета однобортное со съемным воротником из каракуля;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перчатки и кашне белого цвета;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парадно-выходной двубортный мундир светло-серого цвета;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шерстяные брюки темно-синего цвета;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рубашка белого цвета с длинным рукавом;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галстук темно-синего цвета;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полусапожки хромовые черного цвета.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60600" cy="845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845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807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80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1. Парадно-выходная форменная одежда высшего начальствующего состава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2. Зимняя парадно-выходная форменная одежда высшего начальствующего состава</w:t>
            </w:r>
          </w:p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Парадная форменная одежда (рисунок 3):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фуражка темно-синего цвета;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парадный двубортный мундир темно-синего цвета;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аксельбант;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парадный пояс;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рубашка белого цвета с длинным рукавом;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галстук темно-синего цвета;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брюки темно-синего цвета;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перчатки белого цвета;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туфли черного цвета.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Летняя парадная форменная одежда (рисунок 4):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фуражка белого цвета;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рубашка белого цвета с коротким рукавом;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брюки темно-синего цвета;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туфли черного цвета; </w:t>
      </w:r>
    </w:p>
    <w:bookmarkEnd w:id="49"/>
    <w:bookmarkStart w:name="z2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рубашка белого цвета с длинным рукавом;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993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993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727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727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3. Парадная форменная одежда высшего начальствующего состава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4. Летняя парадная форменная одежда высшего начальствующего состава</w:t>
            </w:r>
          </w:p>
        </w:tc>
      </w:tr>
    </w:tbl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Летняя повседневная форменная одежда (рисунок 5):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фуражка темно-синего цвета;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китель темно-синего цвета однобортный;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рубашка голубого цвета с длинным рукавом;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галстук темно-синего цвета;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брюки темно-синего цвета;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туфли черного цвета.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Зимняя повседневная форменная одежда (рисунок 6):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шапка-ушанка серого цвета из каракуля;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пальто темно-синего цвета однобортное со съемным воротником из каракуля;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перчатки и кашне белого цвета;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китель темно-синего цвета однобортный;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брюки шерстяные темно-синего цвета;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рубашка голубого цвета с длинным рукавом;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галстук темно-синего цвета;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сапоги зимние.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Демисезонная повседневная форменная одежда (рисунок 7):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фуражка темно-синего цвета;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плащ демисезонный темно-синего цвета однобортный;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перчатки черного цвета и кашне синего цвета;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китель темно-синего цвета однобортный;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брюки темно-синего цвета;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рубашка голубого цвета с длинным рукавом;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галстук темно-синего цвета;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полусапожки хромовые черного цвета.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Летняя повседневная форменная одежда (рисунок 8):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фуражка темно-синего цвета (вместо фуражки допускается кепи-бейсболка);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рубашка голубого цвета с коротким рукавом;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рубашка голубого цвета с длинным рукавом;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брюки темно-синего цвета;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туфли черного цвета; </w:t>
      </w:r>
    </w:p>
    <w:bookmarkEnd w:id="81"/>
    <w:bookmarkStart w:name="z24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рубашка белого цвета с длинным (либо коротким) рукавом;</w:t>
      </w:r>
    </w:p>
    <w:bookmarkEnd w:id="82"/>
    <w:bookmarkStart w:name="z24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футболка синего цвета.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902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902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744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744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5. Повседневная форменная одежда высшего начальствующего состава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11-1. Повседневная форменная одежда высшего начальствующего состава.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73400" cy="902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400" cy="902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6. Зимняя повседневная форменная одежда высшего начальствующего состава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868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868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82900" cy="737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737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7. Демисезонная форменная одежда высшего начальствующего состава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8. Летняя форменная одежда высшего начальствующего состава</w:t>
            </w:r>
          </w:p>
        </w:tc>
      </w:tr>
    </w:tbl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Форменная одежда для должностей старшего и среднего начальствующего состава (мужчин):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Парадная форменная одежда (рисунок 9):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фуражка темно-синего цвета;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парадный мундир однобортный темно-синего цвета;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аксельбант;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парадный пояс;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рубашка белого цвета с длинным рукавом;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галстук темно-синего цвета;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брюки темно-синего цвета;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перчатки белого цвета;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туфли черного цвета;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ремень брючный кожаный.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Летняя парадная форменная одежда (рисунок 10):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фуражка белого цвета;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рубашка белого цвета с коротким рукавом;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брюки темно-синего цвета;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туфли черного цвета;</w:t>
      </w:r>
    </w:p>
    <w:bookmarkEnd w:id="100"/>
    <w:bookmarkStart w:name="z24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рубашка белого цвета с длинным рукавом;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7493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749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764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764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9. Парадная форменная одежда старшего и среднего начальствующего состава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10. Летняя парадная форменная одежда старшего и среднего начальствующего состава</w:t>
            </w:r>
          </w:p>
        </w:tc>
      </w:tr>
    </w:tbl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Повседневная форменная одежда (рисунок 11):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фуражка темно-синего цвета;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китель однобортный темно-синего цвета; 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рубашка голубого цвета с длинным рукавом; 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галстук темно-синего цвета;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брюки темно-синего цвета; 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туфли черного цвета;</w:t>
      </w:r>
    </w:p>
    <w:bookmarkEnd w:id="108"/>
    <w:bookmarkStart w:name="z2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куртка на молнии с брюками темно-синего цвета;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Зимняя повседневная форменная одежда (рисунок 12):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шапка-ушанка серого цвета из каракуля;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пальто темно-синего цвета однобортное со съемным воротником из каракуля;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перчатки черного цвета и кашне синего цвета; 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китель темно-синего цвета; 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брюки шерстяные темно-синего цвета;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рубашка голубого цвета с длинным рукавом;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галстук темно-синего цвета;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сапоги черного цвета.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 Демисезонная повседневная форменная одежда (рисунок 13): 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фуражка темно-синего цвета;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плащ демисезонный однобортный темно-синего цвета; 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перчатки черного цвета и кашне синего цвета; 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китель однобортный темно-синего цвета; 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брюки темно-синего цвета; 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рубашка голубого цвета с длинным рукавом;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галстук темно-синего цвета;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полусапожки хромовые черного цвета.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Летняя повседневная форменная одежда (рисунок 14):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фуражка темно-синего цвета;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рубашка голубого цвета с коротким рукавом;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рубашка голубого цвета с длинным рукавом;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брюки темно-синего цвета;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туфли черного цвета;</w:t>
      </w:r>
    </w:p>
    <w:bookmarkEnd w:id="133"/>
    <w:bookmarkStart w:name="z2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рубашка белого цвета с длинным (либо коротким) рукавом.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60600" cy="750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750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38400" cy="744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744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11. Повседневная форменная одежда старшего и среднего начальствующего состава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11-1. Повседневная форменная одежда старшего и среднего начальствующего состава.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82900" cy="902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902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12. Зимняя форменная одежда старшего и среднего начальствующего состава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89200" cy="906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906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89200" cy="725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725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13. Демисезонная форменная одежда старшего и среднего начальствующего состава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14. Летняя повседневная форменная одежда старшего и среднего начальствующего состава</w:t>
            </w:r>
          </w:p>
        </w:tc>
      </w:tr>
    </w:tbl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Форменная одежда для должностей старшего и среднего начальствующего состава (женщин):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Парадная форменная одежда (рисунок 15):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пилотка темно-синего цвета;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парадный мундир однобортный темно-синего цвета;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аксельбант;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парадный пояс;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галстук темно-синего цвета;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галстук черного цвета;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юбка темно-синего цвета (допускается вместо юбки носить брюки);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перчатки белого цвета;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туфли черного цвета;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ремень брючный кожаный.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Летняя парадная форменная одежда (рисунок 16):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пилотка темно-синего цвета;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рубашка белого цвета с коротким рукавом;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юбка темно-синего цвета (допускается вместо юбки носить брюки);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туфли черного цвета;</w:t>
      </w:r>
    </w:p>
    <w:bookmarkEnd w:id="151"/>
    <w:bookmarkStart w:name="z2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рубашка белого цвета с длинным рукавом.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694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694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693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693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15. Парадная форменная одежда старшего и среднего начальствующего состава (женщин)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16. Летняя парадная форменная одежда старшего и среднего начальствующего состава (женщин)</w:t>
            </w:r>
          </w:p>
        </w:tc>
      </w:tr>
    </w:tbl>
    <w:bookmarkStart w:name="z15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Повседневная форменная одежда (рисунок 17):</w:t>
      </w:r>
    </w:p>
    <w:bookmarkEnd w:id="153"/>
    <w:bookmarkStart w:name="z15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пилотка темно-синего цвета;</w:t>
      </w:r>
    </w:p>
    <w:bookmarkEnd w:id="154"/>
    <w:bookmarkStart w:name="z15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китель однобортный темно-синего цвета; </w:t>
      </w:r>
    </w:p>
    <w:bookmarkEnd w:id="155"/>
    <w:bookmarkStart w:name="z1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рубашка голубого цвета с длинным рукавом; </w:t>
      </w:r>
    </w:p>
    <w:bookmarkEnd w:id="156"/>
    <w:bookmarkStart w:name="z1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галстук темно-синего цвета;</w:t>
      </w:r>
    </w:p>
    <w:bookmarkEnd w:id="157"/>
    <w:bookmarkStart w:name="z1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юбка темно-синего цвета; </w:t>
      </w:r>
    </w:p>
    <w:bookmarkEnd w:id="158"/>
    <w:bookmarkStart w:name="z15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туфли черного цвета;</w:t>
      </w:r>
    </w:p>
    <w:bookmarkEnd w:id="159"/>
    <w:bookmarkStart w:name="z25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куртка на молнии с брюками (либо юбка) темно-синего цвета;</w:t>
      </w:r>
    </w:p>
    <w:bookmarkEnd w:id="160"/>
    <w:bookmarkStart w:name="z16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Зимняя повседневная форменная одежда (рисунок 18):</w:t>
      </w:r>
    </w:p>
    <w:bookmarkEnd w:id="161"/>
    <w:bookmarkStart w:name="z16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шапка серого цвета из каракуля; </w:t>
      </w:r>
    </w:p>
    <w:bookmarkEnd w:id="162"/>
    <w:bookmarkStart w:name="z16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пальто темно-синего цвета однобортное со съемным воротником из каракуля;</w:t>
      </w:r>
    </w:p>
    <w:bookmarkEnd w:id="163"/>
    <w:bookmarkStart w:name="z16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перчатки черного цвета и кашне синего цвета; </w:t>
      </w:r>
    </w:p>
    <w:bookmarkEnd w:id="164"/>
    <w:bookmarkStart w:name="z16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китель однобортный темно-синего цвета; </w:t>
      </w:r>
    </w:p>
    <w:bookmarkEnd w:id="165"/>
    <w:bookmarkStart w:name="z16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юбка шерстяная темно-синего цвета (допускается вместо юбки носить брюки);</w:t>
      </w:r>
    </w:p>
    <w:bookmarkEnd w:id="166"/>
    <w:bookmarkStart w:name="z16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рубашка голубого цвета с длинным рукавом;</w:t>
      </w:r>
    </w:p>
    <w:bookmarkEnd w:id="167"/>
    <w:bookmarkStart w:name="z16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галстук темно-синего цвета;</w:t>
      </w:r>
    </w:p>
    <w:bookmarkEnd w:id="168"/>
    <w:bookmarkStart w:name="z16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сапоги черного цвета.</w:t>
      </w:r>
    </w:p>
    <w:bookmarkEnd w:id="169"/>
    <w:bookmarkStart w:name="z16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Демисезонная повседневная форменная одежда (рисунок 19):</w:t>
      </w:r>
    </w:p>
    <w:bookmarkEnd w:id="170"/>
    <w:bookmarkStart w:name="z17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пилотка темно-синего цвета;</w:t>
      </w:r>
    </w:p>
    <w:bookmarkEnd w:id="171"/>
    <w:bookmarkStart w:name="z17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плащ демисезонный однобортный темно-синего цвета; </w:t>
      </w:r>
    </w:p>
    <w:bookmarkEnd w:id="172"/>
    <w:bookmarkStart w:name="z17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перчатки черного цвета и кашне синего цвета; </w:t>
      </w:r>
    </w:p>
    <w:bookmarkEnd w:id="173"/>
    <w:bookmarkStart w:name="z17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китель однобортный темно-синего цвета; </w:t>
      </w:r>
    </w:p>
    <w:bookmarkEnd w:id="174"/>
    <w:bookmarkStart w:name="z17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юбка темно-синего цвета (допускается вместо юбки носить брюки);</w:t>
      </w:r>
    </w:p>
    <w:bookmarkEnd w:id="175"/>
    <w:bookmarkStart w:name="z17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рубашка голубого цвета с длинным рукавом;</w:t>
      </w:r>
    </w:p>
    <w:bookmarkEnd w:id="176"/>
    <w:bookmarkStart w:name="z17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галстук темно-синего цвета;</w:t>
      </w:r>
    </w:p>
    <w:bookmarkEnd w:id="177"/>
    <w:bookmarkStart w:name="z17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сапоги хромовые черного цвета.</w:t>
      </w:r>
    </w:p>
    <w:bookmarkEnd w:id="178"/>
    <w:bookmarkStart w:name="z17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Летняя повседневная форменная одежда (рисунок 20):</w:t>
      </w:r>
    </w:p>
    <w:bookmarkEnd w:id="179"/>
    <w:bookmarkStart w:name="z17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пилотка темно-синего цвета;</w:t>
      </w:r>
    </w:p>
    <w:bookmarkEnd w:id="180"/>
    <w:bookmarkStart w:name="z18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рубашка голубого цвета с коротким рукавом;</w:t>
      </w:r>
    </w:p>
    <w:bookmarkEnd w:id="181"/>
    <w:bookmarkStart w:name="z18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рубашка голубого цвета с длинным рукавом;</w:t>
      </w:r>
    </w:p>
    <w:bookmarkEnd w:id="182"/>
    <w:bookmarkStart w:name="z18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юбка темно-синего цвета (допускается вместо юбки носить брюки);</w:t>
      </w:r>
    </w:p>
    <w:bookmarkEnd w:id="183"/>
    <w:bookmarkStart w:name="z18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туфли черного цвета;</w:t>
      </w:r>
    </w:p>
    <w:bookmarkEnd w:id="184"/>
    <w:bookmarkStart w:name="z25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рубашка белого цвета с длинным (либо коротким) рукавом.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0" cy="712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712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703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703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17. Повседневная форменная одежда старшего и среднего начальствующего состава (женщин)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17-1. Повседневная форменная одежда страшего и среднего начальствующего состава.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55900" cy="842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842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18. Зимняя форменная одежда старшего и среднего начальствующего состава (женщин)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78100" cy="840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840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693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693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19. Демисезонная форменная одежда старшего и среднего начальствующего состава (женщин)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20. Летняя форменная одежда старшего и среднего начальствующего состава (женщин)</w:t>
            </w:r>
          </w:p>
        </w:tc>
      </w:tr>
    </w:tbl>
    <w:bookmarkStart w:name="z18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Полевая форменная одежда для сотрудников дежурной части, подразделений конвойной службы и оперативного реагирования (рисунок 21):</w:t>
      </w:r>
    </w:p>
    <w:bookmarkEnd w:id="186"/>
    <w:bookmarkStart w:name="z18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куртка (со съемным утеплителем) (мужская) черного цвета;</w:t>
      </w:r>
    </w:p>
    <w:bookmarkEnd w:id="187"/>
    <w:bookmarkStart w:name="z18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рубашка с длинным рукавом и брюками черного цвета;</w:t>
      </w:r>
    </w:p>
    <w:bookmarkEnd w:id="188"/>
    <w:bookmarkStart w:name="z18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ремень поясной разгрузочный с комплектом черного цвета;</w:t>
      </w:r>
    </w:p>
    <w:bookmarkEnd w:id="189"/>
    <w:bookmarkStart w:name="z18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жилет разгрузочный с комплектом черного цвета;</w:t>
      </w:r>
    </w:p>
    <w:bookmarkEnd w:id="190"/>
    <w:bookmarkStart w:name="z18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наколенники, налокотники черного цвета;</w:t>
      </w:r>
    </w:p>
    <w:bookmarkEnd w:id="191"/>
    <w:bookmarkStart w:name="z19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берцы высокие черного цвета;</w:t>
      </w:r>
    </w:p>
    <w:bookmarkEnd w:id="192"/>
    <w:bookmarkStart w:name="z19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берцы высокие зимние черного цвета;</w:t>
      </w:r>
    </w:p>
    <w:bookmarkEnd w:id="193"/>
    <w:bookmarkStart w:name="z19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футболка черного цвета;</w:t>
      </w:r>
    </w:p>
    <w:bookmarkEnd w:id="194"/>
    <w:bookmarkStart w:name="z19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кепи (бейсболка) черного цвета;</w:t>
      </w:r>
    </w:p>
    <w:bookmarkEnd w:id="195"/>
    <w:bookmarkStart w:name="z19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21. Полевая форменная одежда сотрудников дежурной части, подразделений конвойной службы и оперативного реагирования.</w:t>
      </w:r>
    </w:p>
    <w:bookmarkEnd w:id="197"/>
    <w:bookmarkStart w:name="z19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Полевая форменная одежда для сотрудников антикоррупционной службы:</w:t>
      </w:r>
    </w:p>
    <w:bookmarkEnd w:id="198"/>
    <w:bookmarkStart w:name="z19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Летняя полевая форменная одежда (рисунок 22):</w:t>
      </w:r>
    </w:p>
    <w:bookmarkEnd w:id="199"/>
    <w:bookmarkStart w:name="z19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фуражка полевая камуфляжной расцветки или кепи бейсболка;</w:t>
      </w:r>
    </w:p>
    <w:bookmarkEnd w:id="200"/>
    <w:bookmarkStart w:name="z19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футболка однотонного цвета;</w:t>
      </w:r>
    </w:p>
    <w:bookmarkEnd w:id="201"/>
    <w:bookmarkStart w:name="z20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полевые куртка и брюки прямого покроя камуфляжной расцветки;</w:t>
      </w:r>
    </w:p>
    <w:bookmarkEnd w:id="202"/>
    <w:bookmarkStart w:name="z20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ремень полевой;</w:t>
      </w:r>
    </w:p>
    <w:bookmarkEnd w:id="203"/>
    <w:bookmarkStart w:name="z20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ботинки кожаные с высокими берцами черного цвета.</w:t>
      </w:r>
    </w:p>
    <w:bookmarkEnd w:id="204"/>
    <w:bookmarkStart w:name="z20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Зимняя полевая форменная одежда (рисунок 23):</w:t>
      </w:r>
    </w:p>
    <w:bookmarkEnd w:id="205"/>
    <w:bookmarkStart w:name="z20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шапка из цигейки черного цвета;</w:t>
      </w:r>
    </w:p>
    <w:bookmarkEnd w:id="206"/>
    <w:bookmarkStart w:name="z20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футболка однотонного цвета;</w:t>
      </w:r>
    </w:p>
    <w:bookmarkEnd w:id="207"/>
    <w:bookmarkStart w:name="z20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полевые куртка и брюки прямого покроя камуфляжной расцветки;</w:t>
      </w:r>
    </w:p>
    <w:bookmarkEnd w:id="208"/>
    <w:bookmarkStart w:name="z20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полевые утепленные куртка и брюки прямого покроя камуфляжной расцветки;</w:t>
      </w:r>
    </w:p>
    <w:bookmarkEnd w:id="209"/>
    <w:bookmarkStart w:name="z20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ботинки кожаные с высокими берцами утепленные черного цвета;</w:t>
      </w:r>
    </w:p>
    <w:bookmarkEnd w:id="210"/>
    <w:bookmarkStart w:name="z20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ремень полевой;</w:t>
      </w:r>
    </w:p>
    <w:bookmarkEnd w:id="211"/>
    <w:bookmarkStart w:name="z21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перчатки кожаные утепленные черного цвета;</w:t>
      </w:r>
    </w:p>
    <w:bookmarkEnd w:id="212"/>
    <w:bookmarkStart w:name="z21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жилет-накидка для сотрудников оперативно-следственных подразделений черного цвета.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848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848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17800" cy="848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800" cy="848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22. Летняя полевая форма сотрудников антикоррупционной службы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23. Зимняя полевая форма сотрудников антикоррупционной службы</w:t>
            </w:r>
          </w:p>
        </w:tc>
      </w:tr>
    </w:tbl>
    <w:bookmarkStart w:name="z21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60960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24. Жилет-накидка для сотрудников оперативно-следственных подразделений черного цвета.</w:t>
      </w:r>
    </w:p>
    <w:bookmarkEnd w:id="215"/>
    <w:bookmarkStart w:name="z21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Образцы знаков различия сотрудников антикоррупционной службы:</w:t>
      </w:r>
    </w:p>
    <w:bookmarkEnd w:id="216"/>
    <w:bookmarkStart w:name="z21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Знаки различия для должностей высшего начальствующего состава:</w:t>
      </w:r>
    </w:p>
    <w:bookmarkEnd w:id="217"/>
    <w:bookmarkStart w:name="z21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погоны парадные, парадно-выходные и повседневные (рисунок 25):</w:t>
      </w:r>
    </w:p>
    <w:bookmarkEnd w:id="218"/>
    <w:bookmarkStart w:name="z21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73152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Погоны высшего начальствующего состава (рисунок 25).</w:t>
      </w:r>
    </w:p>
    <w:bookmarkEnd w:id="220"/>
    <w:bookmarkStart w:name="z21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нарукавные знаки (рисунки 26 и 27):</w:t>
      </w:r>
    </w:p>
    <w:bookmarkEnd w:id="221"/>
    <w:bookmarkStart w:name="z22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нарукавный знак руководителя антикоррупционной службы;</w:t>
      </w:r>
    </w:p>
    <w:bookmarkEnd w:id="222"/>
    <w:bookmarkStart w:name="z22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нарукавный знак для должностей высшего начальствующего состава антикоррупционной службы.</w:t>
      </w:r>
    </w:p>
    <w:bookmarkEnd w:id="223"/>
    <w:bookmarkStart w:name="z22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30607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Нарукавный знак руководителя антикоррупционной службы (рисунок 26)</w:t>
      </w:r>
    </w:p>
    <w:bookmarkEnd w:id="225"/>
    <w:bookmarkStart w:name="z22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52451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Нарукавный знак для должностей высшего начальствующего состава (рисунок 27).</w:t>
      </w:r>
    </w:p>
    <w:bookmarkEnd w:id="227"/>
    <w:bookmarkStart w:name="z22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Знаки различия для должностей старшего и среднего начальствующего состава:</w:t>
      </w:r>
    </w:p>
    <w:bookmarkEnd w:id="228"/>
    <w:bookmarkStart w:name="z22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погоны парадные, летние-парадные и повседневные (рисунки 28, 29, 30).</w:t>
      </w:r>
    </w:p>
    <w:bookmarkEnd w:id="229"/>
    <w:bookmarkStart w:name="z22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62992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Погоны парадные старшего и среднего начальствующего состава (рисунок 28).</w:t>
      </w:r>
    </w:p>
    <w:bookmarkEnd w:id="231"/>
    <w:bookmarkStart w:name="z23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5184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Погоны летние парадные старшего и среднего начальствующего состава (рисунок 29).</w:t>
      </w:r>
    </w:p>
    <w:bookmarkEnd w:id="233"/>
    <w:bookmarkStart w:name="z23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63754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Погоны повседневные старшего и среднего начальствующего состава. (рисунок 30).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Погоны повседневные для куртки на молнии и рубашки голубого цвета (рисунок 30-1).</w:t>
      </w:r>
    </w:p>
    <w:bookmarkEnd w:id="236"/>
    <w:bookmarkStart w:name="z23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погонах старшего начальствующего состава располагаются две перпендикулярные полосы, а также звезды размером 20 мм, выполненные в золотистом цвете:</w:t>
      </w:r>
    </w:p>
    <w:bookmarkEnd w:id="237"/>
    <w:bookmarkStart w:name="z23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майор антикоррупционной службы – 1 звезда;</w:t>
      </w:r>
    </w:p>
    <w:bookmarkEnd w:id="238"/>
    <w:bookmarkStart w:name="z23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подполковник антикоррупционной службы – 2 звезды;</w:t>
      </w:r>
    </w:p>
    <w:bookmarkEnd w:id="239"/>
    <w:bookmarkStart w:name="z23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полковник антикоррупционной службы – 3 звезды.</w:t>
      </w:r>
    </w:p>
    <w:bookmarkEnd w:id="240"/>
    <w:bookmarkStart w:name="z23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погонах среднего начальствующего состава располагаются, одна перпендикулярная полоса, а также звезды размером 13 мм, выполненные в золотистом цвете:</w:t>
      </w:r>
    </w:p>
    <w:bookmarkEnd w:id="241"/>
    <w:bookmarkStart w:name="z23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лейтенант антикоррупционной службы – 2 звезды;</w:t>
      </w:r>
    </w:p>
    <w:bookmarkEnd w:id="242"/>
    <w:bookmarkStart w:name="z24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старший лейтенант антикоррупционной службы – 3 звезды;</w:t>
      </w:r>
    </w:p>
    <w:bookmarkEnd w:id="243"/>
    <w:bookmarkStart w:name="z24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капитан антикоррупционной службы – 4 звезды;</w:t>
      </w:r>
    </w:p>
    <w:bookmarkEnd w:id="244"/>
    <w:bookmarkStart w:name="z24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Нарукавные знаки (рисунок 31):</w:t>
      </w:r>
    </w:p>
    <w:bookmarkEnd w:id="245"/>
    <w:bookmarkStart w:name="z24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29972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Нарукавный знак для должностей старшего и среднего начальствующего состава (рисунок 31).</w:t>
      </w:r>
    </w:p>
    <w:bookmarkEnd w:id="2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header.xml" Type="http://schemas.openxmlformats.org/officeDocument/2006/relationships/header" Id="rId4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