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ab56" w14:textId="411a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территориальных органах Агентства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21 июля 2022 года № 163.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об Агентстве Республики Казахстан по делам государственной службы, утвержденного Указом Президента Республики Казахстан от 22 июля 2019 года № 74,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Департаменте Агентства Республики Казахстан по делам государственной службы по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Департаменте Агентства Республики Казахстан по делам государственной службы по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Департаменте Агентства Республики Казахстан по делам государственной службы по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Департаменте Агентства Республики Казахстан по делам государственной службы по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Департаменте Агентства Республики Казахстан по делам государственной службы по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Департаменте Агентства Республики Казахстан по делам государственной службы по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Департаменте Агентства Республики Казахстан по делам государственной службы по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Департаменте Агентства Республики Казахстан по делам государственной службы по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Департаменте Агентства Республики Казахстан по делам государственной службы по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Департаменте Агентства Республики Казахстан по делам государственной службы по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Департаменте Агентства Республики Казахстан по делам государственной службы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Департаменте Агентства Республики Казахстан по делам государственной службы по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Департаменте Агентства Республики Казахстан по делам государственной службы по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о Департаменте Агентства Республики Казахстан по делам государственной службы по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о Департаменте Агентства Республики Казахстан по делам государственной службы по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о Департаменте Агентства Республики Казахстан по делам государственной службы по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о Департаменте Агентства Республики Казахстан по делам государственной службы по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Положение о Департаменте Агентства Республики Казахстан по делам государственной службы по городу Астане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Положение о Департаменте Агентства Республики Казахстан по делам государственной службы по городу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Положение о Департаменте Агентства Республики Казахстан по делам государственной службы по городу Шымкенту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Председателя Агентства РК по делам государственной службы от 22.11.2022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Председателя Агентства Республики Казахстан по делам государственной службы и противодействию коррупции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Агентства Республики Казахстан по делам государственной службы (далее – Агентство) в установленном законодательством порядке обеспечить: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Руководителям территориальных органов Агентства принять соответствующие меры, вытекающие из настоящего приказа.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подписания.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163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Республики Казахстан по делам государственной службы по области Абай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области Абай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071400, Республика Казахстан, область Абай, город Семей, улица Жусупбека Аймауытова, 143 "А".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области Абай".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5"/>
    <w:bookmarkStart w:name="z200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46"/>
    <w:bookmarkStart w:name="z200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47"/>
    <w:bookmarkStart w:name="z200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48"/>
    <w:bookmarkStart w:name="z200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49"/>
    <w:bookmarkStart w:name="z200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50"/>
    <w:bookmarkStart w:name="z200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Департамента: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55"/>
    <w:bookmarkStart w:name="z17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другими государственными органами в сферах государственной службы, оказания государственных услуг, антикоррупционной политики;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предложений по совершенствованию системы оплаты труда, социально-правовой защиты государственных служащих;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68"/>
    <w:bookmarkStart w:name="z180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ведение мониторинга состояния кадрового состава контрактных служащих в государственных органах;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70"/>
    <w:bookmarkStart w:name="z18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оценки личных качеств граждан с выдачей по ее результатам соответствующего заключения;</w:t>
      </w:r>
    </w:p>
    <w:bookmarkEnd w:id="72"/>
    <w:bookmarkStart w:name="z18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согласование квалификационных требований, предъявляемых к административным государственным должностям корпуса "Б" государственных органов;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увольнений административных государственных служащих, не прошедших испытательный срок;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занятия административных государственных должностей корпуса "Б" без проведения конкурса в случаях предусмотренных в законодательстве Республики Казахстан;</w:t>
      </w:r>
    </w:p>
    <w:bookmarkEnd w:id="76"/>
    <w:bookmarkStart w:name="z18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мониторинга соблюдения режима рабочего времени государственными органами, а также по его итогам проведение проверок;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мониторинг привлечения к дисциплинарной ответственности первых руководителей местных государственных органов,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за совершение непосредственно подчиненными им государственными служащими коррупционных преступлений;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обращений, сообщений, запросов, откликов, предложений, в том числе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в сфере государственной службы, соблюдения служебной этики, а также по вопросам оказания государственных услуг;</w:t>
      </w:r>
    </w:p>
    <w:bookmarkEnd w:id="80"/>
    <w:bookmarkStart w:name="z18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рассмотрение, анализ, мониторинг и выявление системных проблем, поднимаемых гражданами в обращениях, запросах, откликах и сообщениях;</w:t>
      </w:r>
    </w:p>
    <w:bookmarkEnd w:id="81"/>
    <w:bookmarkStart w:name="z8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82"/>
    <w:bookmarkStart w:name="z8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деятельности Совета по этике Агентства в области Абай, проведение служебных расследований и подготовка материалов по дисциплинарным делам, рассматриваемым Советом по этике;</w:t>
      </w:r>
    </w:p>
    <w:bookmarkEnd w:id="83"/>
    <w:bookmarkStart w:name="z8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84"/>
    <w:bookmarkStart w:name="z8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и методологическое обеспечение деятельности уполномоченного по этике;</w:t>
      </w:r>
    </w:p>
    <w:bookmarkEnd w:id="85"/>
    <w:bookmarkStart w:name="z8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и осуществление методологического руководства деятельности служб управления персоналом (кадровых служб);</w:t>
      </w:r>
    </w:p>
    <w:bookmarkEnd w:id="86"/>
    <w:bookmarkStart w:name="z8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службы, государтсвенных услуг и иных нормативных правовых актов Республики Казахстан;</w:t>
      </w:r>
    </w:p>
    <w:bookmarkEnd w:id="87"/>
    <w:bookmarkStart w:name="z8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 и рекомендации государственных услуг;</w:t>
      </w:r>
    </w:p>
    <w:bookmarkEnd w:id="88"/>
    <w:bookmarkStart w:name="z8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89"/>
    <w:bookmarkStart w:name="z8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 и рассмотрение дел об административных правонарушениях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90"/>
    <w:bookmarkStart w:name="z8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91"/>
    <w:bookmarkStart w:name="z9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</w:t>
      </w:r>
    </w:p>
    <w:bookmarkEnd w:id="92"/>
    <w:bookmarkStart w:name="z9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предложений по повышению качества оказания государственных услуг;</w:t>
      </w:r>
    </w:p>
    <w:bookmarkEnd w:id="93"/>
    <w:bookmarkStart w:name="z9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94"/>
    <w:bookmarkStart w:name="z9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распределения административных государственных должностей государственных органов по функциональным блокам;</w:t>
      </w:r>
    </w:p>
    <w:bookmarkEnd w:id="95"/>
    <w:bookmarkStart w:name="z9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не более одного раза в год мониторинг распределения административных государственных должностей корпуса "Б" по функциональным блокам;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33)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информационной системы "Е-қызмет";</w:t>
      </w:r>
    </w:p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на собеседовании с участниками конкурса на занятие административной государственной должности корпуса "Б", в том числе посредством дистанционных средств видеосвязи.</w:t>
      </w:r>
    </w:p>
    <w:bookmarkEnd w:id="97"/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мониторинга и анализа по вопросам дебюрократизации государственного аппарата, в том числе с изучением внутренних административных процедур государственных органов;</w:t>
      </w:r>
    </w:p>
    <w:bookmarkEnd w:id="98"/>
    <w:bookmarkStart w:name="z18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35-2)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Start w:name="z194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35-4)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</w:t>
      </w:r>
    </w:p>
    <w:bookmarkStart w:name="z20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101"/>
    <w:bookmarkStart w:name="z20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102"/>
    <w:bookmarkStart w:name="z20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103"/>
    <w:bookmarkStart w:name="z20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104"/>
    <w:bookmarkStart w:name="z20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105"/>
    <w:bookmarkStart w:name="z20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106"/>
    <w:bookmarkStart w:name="z20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107"/>
    <w:bookmarkStart w:name="z20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108"/>
    <w:bookmarkStart w:name="z20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109"/>
    <w:bookmarkStart w:name="z20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110"/>
    <w:bookmarkStart w:name="z20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111"/>
    <w:bookmarkStart w:name="z20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112"/>
    <w:bookmarkStart w:name="z20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</w:t>
      </w:r>
    </w:p>
    <w:bookmarkEnd w:id="113"/>
    <w:bookmarkStart w:name="z9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иных функций, возложенных законодательством Республики Казахстан.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21.08.2024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15"/>
    <w:bookmarkStart w:name="z10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16"/>
    <w:bookmarkStart w:name="z10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17"/>
    <w:bookmarkStart w:name="z10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должностей руководителем аппарата Агентства.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9"/>
    <w:bookmarkStart w:name="z10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20"/>
    <w:bookmarkStart w:name="z10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121"/>
    <w:bookmarkStart w:name="z10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22"/>
    <w:bookmarkStart w:name="z10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123"/>
    <w:bookmarkStart w:name="z10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124"/>
    <w:bookmarkStart w:name="z10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125"/>
    <w:bookmarkStart w:name="z11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126"/>
    <w:bookmarkStart w:name="z11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128"/>
    <w:bookmarkStart w:name="z11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9"/>
    <w:bookmarkStart w:name="z11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30"/>
    <w:bookmarkStart w:name="z11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131"/>
    <w:bookmarkStart w:name="z11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132"/>
    <w:bookmarkStart w:name="z11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несет ответственность за доверенное имущество Департамента.</w:t>
      </w:r>
    </w:p>
    <w:bookmarkEnd w:id="133"/>
    <w:bookmarkStart w:name="z11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4"/>
    <w:bookmarkStart w:name="z12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5"/>
    <w:bookmarkStart w:name="z12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Департамента осуществляются в соответствии с законодательством Республики Казахстан. 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163</w:t>
            </w:r>
          </w:p>
        </w:tc>
      </w:tr>
    </w:tbl>
    <w:bookmarkStart w:name="z12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Республики Казахстан по делам государственной службы по Акмолинской области</w:t>
      </w:r>
    </w:p>
    <w:bookmarkEnd w:id="137"/>
    <w:bookmarkStart w:name="z12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8"/>
    <w:bookmarkStart w:name="z12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Акмолинской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140"/>
    <w:bookmarkStart w:name="z12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1"/>
    <w:bookmarkStart w:name="z12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2"/>
    <w:bookmarkStart w:name="z12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43"/>
    <w:bookmarkStart w:name="z13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44"/>
    <w:bookmarkStart w:name="z13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45"/>
    <w:bookmarkStart w:name="z13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020000, Республики Казахстан, Акмолинская область, город Кокшетау, улица Абая, 87Б.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Акмолинской области".</w:t>
      </w:r>
    </w:p>
    <w:bookmarkEnd w:id="147"/>
    <w:bookmarkStart w:name="z13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8"/>
    <w:bookmarkStart w:name="z13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9"/>
    <w:bookmarkStart w:name="z13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50"/>
    <w:bookmarkStart w:name="z13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51"/>
    <w:bookmarkStart w:name="z13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52"/>
    <w:bookmarkStart w:name="z13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3"/>
    <w:bookmarkStart w:name="z201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154"/>
    <w:bookmarkStart w:name="z202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155"/>
    <w:bookmarkStart w:name="z202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156"/>
    <w:bookmarkStart w:name="z202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157"/>
    <w:bookmarkStart w:name="z202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158"/>
    <w:bookmarkStart w:name="z202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Департамента:</w:t>
      </w:r>
    </w:p>
    <w:bookmarkEnd w:id="160"/>
    <w:bookmarkStart w:name="z14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161"/>
    <w:bookmarkStart w:name="z14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162"/>
    <w:bookmarkStart w:name="z14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163"/>
    <w:bookmarkStart w:name="z180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</w:t>
      </w:r>
    </w:p>
    <w:bookmarkEnd w:id="164"/>
    <w:bookmarkStart w:name="z14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Start w:name="z14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66"/>
    <w:bookmarkStart w:name="z14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68"/>
    <w:bookmarkStart w:name="z15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169"/>
    <w:bookmarkStart w:name="z15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</w:t>
      </w:r>
    </w:p>
    <w:bookmarkEnd w:id="170"/>
    <w:bookmarkStart w:name="z15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171"/>
    <w:bookmarkStart w:name="z15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172"/>
    <w:bookmarkStart w:name="z15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услуг;</w:t>
      </w:r>
    </w:p>
    <w:bookmarkEnd w:id="173"/>
    <w:bookmarkStart w:name="z15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другими государственными органами в сферах государственной службы, оказания государственных услуг, антикоррупционной политики;</w:t>
      </w:r>
    </w:p>
    <w:bookmarkEnd w:id="174"/>
    <w:bookmarkStart w:name="z15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предложений по совершенствованию системы оплаты труда, социально-правовой защиты государственных служащих;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Start w:name="z15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176"/>
    <w:bookmarkStart w:name="z180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ведение мониторинга состояния кадрового состава контрактных служащих в государственных органах;</w:t>
      </w:r>
    </w:p>
    <w:bookmarkEnd w:id="177"/>
    <w:bookmarkStart w:name="z16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178"/>
    <w:bookmarkStart w:name="z18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</w:t>
      </w:r>
    </w:p>
    <w:bookmarkEnd w:id="179"/>
    <w:bookmarkStart w:name="z16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оценки личных качеств граждан с выдачей по ее результатам соответствующего заключения;</w:t>
      </w:r>
    </w:p>
    <w:bookmarkEnd w:id="180"/>
    <w:bookmarkStart w:name="z18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согласование квалификационных требований, предъявляемых к административным государственным должностям корпуса "Б" государственных органов;</w:t>
      </w:r>
    </w:p>
    <w:bookmarkEnd w:id="181"/>
    <w:bookmarkStart w:name="z16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увольнений административных государственных служащих, не прошедших испытательный срок;</w:t>
      </w:r>
    </w:p>
    <w:bookmarkEnd w:id="182"/>
    <w:bookmarkStart w:name="z16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</w:t>
      </w:r>
    </w:p>
    <w:bookmarkEnd w:id="183"/>
    <w:bookmarkStart w:name="z16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занятия административных государственных должностей корпуса "Б" без проведения конкурса в случаях предусмотренных в законодательстве Республики Казахстан;</w:t>
      </w:r>
    </w:p>
    <w:bookmarkEnd w:id="184"/>
    <w:bookmarkStart w:name="z18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мониторинга соблюдения режима рабочего времени государственными органами, а также по его итогам проведение проверок;</w:t>
      </w:r>
    </w:p>
    <w:bookmarkEnd w:id="185"/>
    <w:bookmarkStart w:name="z16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мониторинг привлечения к дисциплинарной ответственности первых руководителей местных государственных органов,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за совершение непосредственно подчиненными им государственными служащими коррупционных преступлений;</w:t>
      </w:r>
    </w:p>
    <w:bookmarkEnd w:id="186"/>
    <w:bookmarkStart w:name="z16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187"/>
    <w:bookmarkStart w:name="z16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обращений, сообщений, запросов, откликов, предложений, в том числе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в сфере государственной службы, соблюдения служебной этики, а также по вопросам оказания государственных услуг;</w:t>
      </w:r>
    </w:p>
    <w:bookmarkEnd w:id="188"/>
    <w:bookmarkStart w:name="z18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рассмотрение, анализ, мониторинг и выявление системных проблем, поднимаемых гражданами в обращениях, запросах, откликах и сообщениях;</w:t>
      </w:r>
    </w:p>
    <w:bookmarkEnd w:id="189"/>
    <w:bookmarkStart w:name="z16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190"/>
    <w:bookmarkStart w:name="z16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деятельности Совета по этике Агентства в Акмолинской области, проведение служебных расследований и подготовка материалов по дисциплинарным делам, рассматриваемым Советом по этике;</w:t>
      </w:r>
    </w:p>
    <w:bookmarkEnd w:id="191"/>
    <w:bookmarkStart w:name="z17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192"/>
    <w:bookmarkStart w:name="z17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и методологическое обеспечение деятельности уполномоченного по этике;</w:t>
      </w:r>
    </w:p>
    <w:bookmarkEnd w:id="193"/>
    <w:bookmarkStart w:name="z17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и осуществление методологического руководства деятельности служб управления персоналом (кадровых служб);</w:t>
      </w:r>
    </w:p>
    <w:bookmarkEnd w:id="194"/>
    <w:bookmarkStart w:name="z17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службы, государтсвенных услуг и иных нормативных правовых актов Республики Казахстан;</w:t>
      </w:r>
    </w:p>
    <w:bookmarkEnd w:id="195"/>
    <w:bookmarkStart w:name="z17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 и рекомендации государственных услуг;</w:t>
      </w:r>
    </w:p>
    <w:bookmarkEnd w:id="196"/>
    <w:bookmarkStart w:name="z17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197"/>
    <w:bookmarkStart w:name="z17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 и рассмотрение дел об административных правонарушениях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98"/>
    <w:bookmarkStart w:name="z17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199"/>
    <w:bookmarkStart w:name="z17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</w:t>
      </w:r>
    </w:p>
    <w:bookmarkEnd w:id="200"/>
    <w:bookmarkStart w:name="z17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предложений по повышению качества оказания государственных услуг;</w:t>
      </w:r>
    </w:p>
    <w:bookmarkEnd w:id="201"/>
    <w:bookmarkStart w:name="z18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202"/>
    <w:bookmarkStart w:name="z18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распределения административных государственных должностей государственных органов по функциональным блокам;</w:t>
      </w:r>
    </w:p>
    <w:bookmarkEnd w:id="203"/>
    <w:bookmarkStart w:name="z18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не более одного раза в год мониторинг распределения административных государственных должностей корпуса "Б" по функциональным блокам;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33)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информационной системы "Е-қызмет";</w:t>
      </w:r>
    </w:p>
    <w:bookmarkStart w:name="z18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на собеседовании с участниками конкурса на занятие административной государственной должности корпуса "Б", в том числе посредством дистанционных средств видеосвязи.</w:t>
      </w:r>
    </w:p>
    <w:bookmarkEnd w:id="205"/>
    <w:bookmarkStart w:name="z18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мониторинга и анализа по вопросам дебюрократизации государственного аппарата, в том числе с изучением внутренних административных процедур государственных органов;</w:t>
      </w:r>
    </w:p>
    <w:bookmarkEnd w:id="206"/>
    <w:bookmarkStart w:name="z18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35-2)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Start w:name="z194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35-4)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</w:t>
      </w:r>
    </w:p>
    <w:bookmarkStart w:name="z20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209"/>
    <w:bookmarkStart w:name="z20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210"/>
    <w:bookmarkStart w:name="z20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211"/>
    <w:bookmarkStart w:name="z20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212"/>
    <w:bookmarkStart w:name="z20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213"/>
    <w:bookmarkStart w:name="z20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214"/>
    <w:bookmarkStart w:name="z20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215"/>
    <w:bookmarkStart w:name="z20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216"/>
    <w:bookmarkStart w:name="z20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217"/>
    <w:bookmarkStart w:name="z20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218"/>
    <w:bookmarkStart w:name="z20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219"/>
    <w:bookmarkStart w:name="z20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220"/>
    <w:bookmarkStart w:name="z20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</w:t>
      </w:r>
    </w:p>
    <w:bookmarkEnd w:id="221"/>
    <w:bookmarkStart w:name="z18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иных функций, возложенных законодательством Республики Казахстан;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21.08.2024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23"/>
    <w:bookmarkStart w:name="z18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24"/>
    <w:bookmarkStart w:name="z18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225"/>
    <w:bookmarkStart w:name="z19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должностей руководителем аппарата Агентства.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27"/>
    <w:bookmarkStart w:name="z19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228"/>
    <w:bookmarkStart w:name="z19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229"/>
    <w:bookmarkStart w:name="z19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230"/>
    <w:bookmarkStart w:name="z19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231"/>
    <w:bookmarkStart w:name="z19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232"/>
    <w:bookmarkStart w:name="z19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233"/>
    <w:bookmarkStart w:name="z19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234"/>
    <w:bookmarkStart w:name="z19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236"/>
    <w:bookmarkStart w:name="z20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37"/>
    <w:bookmarkStart w:name="z20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38"/>
    <w:bookmarkStart w:name="z20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239"/>
    <w:bookmarkStart w:name="z20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240"/>
    <w:bookmarkStart w:name="z20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несет ответственность за доверенное имущество Департамента.</w:t>
      </w:r>
    </w:p>
    <w:bookmarkEnd w:id="241"/>
    <w:bookmarkStart w:name="z20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42"/>
    <w:bookmarkStart w:name="z20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43"/>
    <w:bookmarkStart w:name="z20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Департамента осуществляются в соответствии с законодательством Республики Казахстан. 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163</w:t>
            </w:r>
          </w:p>
        </w:tc>
      </w:tr>
    </w:tbl>
    <w:bookmarkStart w:name="z211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Республики Казахстан по делам государственной службы по Актюбинской области</w:t>
      </w:r>
    </w:p>
    <w:bookmarkEnd w:id="245"/>
    <w:bookmarkStart w:name="z21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6"/>
    <w:bookmarkStart w:name="z21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Актюбинской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248"/>
    <w:bookmarkStart w:name="z21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249"/>
    <w:bookmarkStart w:name="z21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50"/>
    <w:bookmarkStart w:name="z21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251"/>
    <w:bookmarkStart w:name="z21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252"/>
    <w:bookmarkStart w:name="z21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253"/>
    <w:bookmarkStart w:name="z22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адрес Департамента: 030010, Республика Казахстан, Актюбинская область, город Актобе, район Астана, проспект Абилкайыр хана, 40.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Актюбинской области".</w:t>
      </w:r>
    </w:p>
    <w:bookmarkEnd w:id="255"/>
    <w:bookmarkStart w:name="z22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56"/>
    <w:bookmarkStart w:name="z22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57"/>
    <w:bookmarkStart w:name="z22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58"/>
    <w:bookmarkStart w:name="z22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59"/>
    <w:bookmarkStart w:name="z226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60"/>
    <w:bookmarkStart w:name="z22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1"/>
    <w:bookmarkStart w:name="z203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262"/>
    <w:bookmarkStart w:name="z203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263"/>
    <w:bookmarkStart w:name="z204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264"/>
    <w:bookmarkStart w:name="z204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265"/>
    <w:bookmarkStart w:name="z204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266"/>
    <w:bookmarkStart w:name="z204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Департамента:</w:t>
      </w:r>
    </w:p>
    <w:bookmarkEnd w:id="268"/>
    <w:bookmarkStart w:name="z23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269"/>
    <w:bookmarkStart w:name="z23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270"/>
    <w:bookmarkStart w:name="z23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271"/>
    <w:bookmarkStart w:name="z181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</w:t>
      </w:r>
    </w:p>
    <w:bookmarkEnd w:id="272"/>
    <w:bookmarkStart w:name="z23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Start w:name="z23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274"/>
    <w:bookmarkStart w:name="z23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276"/>
    <w:bookmarkStart w:name="z23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277"/>
    <w:bookmarkStart w:name="z24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</w:t>
      </w:r>
    </w:p>
    <w:bookmarkEnd w:id="278"/>
    <w:bookmarkStart w:name="z24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279"/>
    <w:bookmarkStart w:name="z24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280"/>
    <w:bookmarkStart w:name="z24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услуг;</w:t>
      </w:r>
    </w:p>
    <w:bookmarkEnd w:id="281"/>
    <w:bookmarkStart w:name="z24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другими государственными органами в сферах государственной службы, оказания государственных услуг, антикоррупционной политики;</w:t>
      </w:r>
    </w:p>
    <w:bookmarkEnd w:id="282"/>
    <w:bookmarkStart w:name="z24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предложений по совершенствованию системы оплаты труда, социально-правовой защиты государственных служащих;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Start w:name="z24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284"/>
    <w:bookmarkStart w:name="z182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ведение мониторинга состояния кадрового состава контрактных служащих в государственных органах;</w:t>
      </w:r>
    </w:p>
    <w:bookmarkEnd w:id="285"/>
    <w:bookmarkStart w:name="z24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286"/>
    <w:bookmarkStart w:name="z182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</w:t>
      </w:r>
    </w:p>
    <w:bookmarkEnd w:id="287"/>
    <w:bookmarkStart w:name="z24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оценки личных качеств граждан с выдачей по ее результатам соответствующего заключения;</w:t>
      </w:r>
    </w:p>
    <w:bookmarkEnd w:id="288"/>
    <w:bookmarkStart w:name="z182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согласование квалификационных требований, предъявляемых к административным государственным должностям корпуса "Б" государственных органов;</w:t>
      </w:r>
    </w:p>
    <w:bookmarkEnd w:id="289"/>
    <w:bookmarkStart w:name="z25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увольнений административных государственных служащих, не прошедших испытательный срок;</w:t>
      </w:r>
    </w:p>
    <w:bookmarkEnd w:id="290"/>
    <w:bookmarkStart w:name="z25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</w:t>
      </w:r>
    </w:p>
    <w:bookmarkEnd w:id="291"/>
    <w:bookmarkStart w:name="z25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занятия административных государственных должностей корпуса "Б" без проведения конкурса в случаях предусмотренных в законодательстве Республики Казахстан;</w:t>
      </w:r>
    </w:p>
    <w:bookmarkEnd w:id="292"/>
    <w:bookmarkStart w:name="z182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мониторинга соблюдения режима рабочего времени государственными органами, а также по его итогам проведение проверок;</w:t>
      </w:r>
    </w:p>
    <w:bookmarkEnd w:id="293"/>
    <w:bookmarkStart w:name="z25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мониторинг привлечения к дисциплинарной ответственности первых руководителей местных государственных органов,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за совершение непосредственно подчиненными им государственными служащими коррупционных преступлений;</w:t>
      </w:r>
    </w:p>
    <w:bookmarkEnd w:id="294"/>
    <w:bookmarkStart w:name="z25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295"/>
    <w:bookmarkStart w:name="z25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обращений, сообщений, запросов, откликов, предложений, в том числе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в сфере государственной службы, соблюдения служебной этики, а также по вопросам оказания государственных услуг;</w:t>
      </w:r>
    </w:p>
    <w:bookmarkEnd w:id="296"/>
    <w:bookmarkStart w:name="z182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рассмотрение, анализ, мониторинг и выявление системных проблем, поднимаемых гражданами в обращениях, запросах, откликах и сообщениях;</w:t>
      </w:r>
    </w:p>
    <w:bookmarkEnd w:id="297"/>
    <w:bookmarkStart w:name="z25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298"/>
    <w:bookmarkStart w:name="z25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деятельности Совета по этике Агентства в Актюбинской области, проведение служебных расследований и подготовка материалов по дисциплинарным делам, рассматриваемым Советом по этике;</w:t>
      </w:r>
    </w:p>
    <w:bookmarkEnd w:id="299"/>
    <w:bookmarkStart w:name="z25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300"/>
    <w:bookmarkStart w:name="z25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и методологическое обеспечение деятельности уполномоченного по этике;</w:t>
      </w:r>
    </w:p>
    <w:bookmarkEnd w:id="301"/>
    <w:bookmarkStart w:name="z26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и осуществление методологического руководства деятельности служб управления персоналом (кадровых служб);</w:t>
      </w:r>
    </w:p>
    <w:bookmarkEnd w:id="302"/>
    <w:bookmarkStart w:name="z26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службы, государтсвенных услуг и иных нормативных правовых актов Республики Казахстан;</w:t>
      </w:r>
    </w:p>
    <w:bookmarkEnd w:id="303"/>
    <w:bookmarkStart w:name="z26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 и рекомендации государственных услуг;</w:t>
      </w:r>
    </w:p>
    <w:bookmarkEnd w:id="304"/>
    <w:bookmarkStart w:name="z26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305"/>
    <w:bookmarkStart w:name="z26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 и рассмотрение дел об административных правонарушениях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306"/>
    <w:bookmarkStart w:name="z26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307"/>
    <w:bookmarkStart w:name="z26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</w:t>
      </w:r>
    </w:p>
    <w:bookmarkEnd w:id="308"/>
    <w:bookmarkStart w:name="z26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предложений по повышению качества оказания государственных услуг;</w:t>
      </w:r>
    </w:p>
    <w:bookmarkEnd w:id="309"/>
    <w:bookmarkStart w:name="z26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310"/>
    <w:bookmarkStart w:name="z26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распределения административных государственных должностей государственных органов по функциональным блокам;</w:t>
      </w:r>
    </w:p>
    <w:bookmarkEnd w:id="311"/>
    <w:bookmarkStart w:name="z27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не более одного раза в год мониторинг распределения административных государственных должностей корпуса "Б" по функциональным блокам;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33)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информационной системы "Е-қызмет";</w:t>
      </w:r>
    </w:p>
    <w:bookmarkStart w:name="z27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на собеседовании с участниками конкурса на занятие административной государственной должности корпуса "Б", в том числе посредством дистанционных средств видеосвязи.</w:t>
      </w:r>
    </w:p>
    <w:bookmarkEnd w:id="313"/>
    <w:bookmarkStart w:name="z27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мониторинга и анализа по вопросам дебюрократизации государственного аппарата, в том числе с изучением внутренних административных процедур государственных органов;</w:t>
      </w:r>
    </w:p>
    <w:bookmarkEnd w:id="314"/>
    <w:bookmarkStart w:name="z183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</w:t>
      </w:r>
    </w:p>
    <w:bookmarkEnd w:id="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35-2)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Start w:name="z194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35-4)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</w:t>
      </w:r>
    </w:p>
    <w:bookmarkStart w:name="z204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317"/>
    <w:bookmarkStart w:name="z204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318"/>
    <w:bookmarkStart w:name="z204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319"/>
    <w:bookmarkStart w:name="z204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320"/>
    <w:bookmarkStart w:name="z204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321"/>
    <w:bookmarkStart w:name="z204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322"/>
    <w:bookmarkStart w:name="z205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323"/>
    <w:bookmarkStart w:name="z205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324"/>
    <w:bookmarkStart w:name="z205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325"/>
    <w:bookmarkStart w:name="z205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326"/>
    <w:bookmarkStart w:name="z205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327"/>
    <w:bookmarkStart w:name="z205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328"/>
    <w:bookmarkStart w:name="z205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</w:t>
      </w:r>
    </w:p>
    <w:bookmarkEnd w:id="329"/>
    <w:bookmarkStart w:name="z27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иных функций, возложенных законодательством Республики Казахстан.</w:t>
      </w:r>
    </w:p>
    <w:bookmarkEnd w:id="3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21.08.2024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331"/>
    <w:bookmarkStart w:name="z27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332"/>
    <w:bookmarkStart w:name="z27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333"/>
    <w:bookmarkStart w:name="z27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должностей руководителем аппарата Агентства.</w:t>
      </w:r>
    </w:p>
    <w:bookmarkEnd w:id="3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335"/>
    <w:bookmarkStart w:name="z28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336"/>
    <w:bookmarkStart w:name="z28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337"/>
    <w:bookmarkStart w:name="z28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338"/>
    <w:bookmarkStart w:name="z28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339"/>
    <w:bookmarkStart w:name="z28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340"/>
    <w:bookmarkStart w:name="z28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341"/>
    <w:bookmarkStart w:name="z28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342"/>
    <w:bookmarkStart w:name="z28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344"/>
    <w:bookmarkStart w:name="z290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45"/>
    <w:bookmarkStart w:name="z29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346"/>
    <w:bookmarkStart w:name="z29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347"/>
    <w:bookmarkStart w:name="z29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348"/>
    <w:bookmarkStart w:name="z29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несет ответственность за доверенное имущество Департамента.</w:t>
      </w:r>
    </w:p>
    <w:bookmarkEnd w:id="349"/>
    <w:bookmarkStart w:name="z29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50"/>
    <w:bookmarkStart w:name="z296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51"/>
    <w:bookmarkStart w:name="z29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Департамента осуществляются в соответствии с законодательством Республики Казахстан. </w:t>
      </w:r>
    </w:p>
    <w:bookmarkEnd w:id="3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163</w:t>
            </w:r>
          </w:p>
        </w:tc>
      </w:tr>
    </w:tbl>
    <w:bookmarkStart w:name="z299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Республики Казахстан по делам государственной службы по Алматинской области</w:t>
      </w:r>
    </w:p>
    <w:bookmarkEnd w:id="353"/>
    <w:bookmarkStart w:name="z300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4"/>
    <w:bookmarkStart w:name="z30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Алматинской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</w:t>
      </w:r>
    </w:p>
    <w:bookmarkEnd w:id="3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356"/>
    <w:bookmarkStart w:name="z30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357"/>
    <w:bookmarkStart w:name="z30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58"/>
    <w:bookmarkStart w:name="z30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359"/>
    <w:bookmarkStart w:name="z30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360"/>
    <w:bookmarkStart w:name="z30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361"/>
    <w:bookmarkStart w:name="z30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адрес Департамента: 040800, Республика Казахстан, Алматинская область, город Конаев, улица Жамбыла, 13.</w:t>
      </w:r>
    </w:p>
    <w:bookmarkEnd w:id="362"/>
    <w:bookmarkStart w:name="z30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Алматинской области".</w:t>
      </w:r>
    </w:p>
    <w:bookmarkEnd w:id="363"/>
    <w:bookmarkStart w:name="z31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64"/>
    <w:bookmarkStart w:name="z31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65"/>
    <w:bookmarkStart w:name="z31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366"/>
    <w:bookmarkStart w:name="z31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67"/>
    <w:bookmarkStart w:name="z314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368"/>
    <w:bookmarkStart w:name="z31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69"/>
    <w:bookmarkStart w:name="z205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370"/>
    <w:bookmarkStart w:name="z205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371"/>
    <w:bookmarkStart w:name="z205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372"/>
    <w:bookmarkStart w:name="z206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373"/>
    <w:bookmarkStart w:name="z206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374"/>
    <w:bookmarkStart w:name="z206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</w:t>
      </w:r>
    </w:p>
    <w:bookmarkEnd w:id="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Департамента:</w:t>
      </w:r>
    </w:p>
    <w:bookmarkEnd w:id="376"/>
    <w:bookmarkStart w:name="z31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377"/>
    <w:bookmarkStart w:name="z32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378"/>
    <w:bookmarkStart w:name="z32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379"/>
    <w:bookmarkStart w:name="z183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</w:t>
      </w:r>
    </w:p>
    <w:bookmarkEnd w:id="380"/>
    <w:bookmarkStart w:name="z32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Start w:name="z32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382"/>
    <w:bookmarkStart w:name="z32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384"/>
    <w:bookmarkStart w:name="z32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385"/>
    <w:bookmarkStart w:name="z32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</w:t>
      </w:r>
    </w:p>
    <w:bookmarkEnd w:id="386"/>
    <w:bookmarkStart w:name="z32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387"/>
    <w:bookmarkStart w:name="z33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388"/>
    <w:bookmarkStart w:name="z33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услуг;</w:t>
      </w:r>
    </w:p>
    <w:bookmarkEnd w:id="389"/>
    <w:bookmarkStart w:name="z33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другими государственными органами в сферах государственной службы, оказания государственных услуг, антикоррупционной политики;</w:t>
      </w:r>
    </w:p>
    <w:bookmarkEnd w:id="390"/>
    <w:bookmarkStart w:name="z33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предложений по совершенствованию системы оплаты труда, социально-правовой защиты государственных служащих;</w:t>
      </w:r>
    </w:p>
    <w:bookmarkEnd w:id="3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Start w:name="z33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392"/>
    <w:bookmarkStart w:name="z183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ведение мониторинга состояния кадрового состава контрактных служащих в государственных органах;</w:t>
      </w:r>
    </w:p>
    <w:bookmarkEnd w:id="393"/>
    <w:bookmarkStart w:name="z33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394"/>
    <w:bookmarkStart w:name="z183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</w:t>
      </w:r>
    </w:p>
    <w:bookmarkEnd w:id="395"/>
    <w:bookmarkStart w:name="z33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оценки личных качеств граждан с выдачей по ее результатам соответствующего заключения;</w:t>
      </w:r>
    </w:p>
    <w:bookmarkEnd w:id="396"/>
    <w:bookmarkStart w:name="z183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согласование квалификационных требований, предъявляемых к административным государственным должностям корпуса "Б" государственных органов;</w:t>
      </w:r>
    </w:p>
    <w:bookmarkEnd w:id="397"/>
    <w:bookmarkStart w:name="z33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увольнений административных государственных служащих, не прошедших испытательный срок;</w:t>
      </w:r>
    </w:p>
    <w:bookmarkEnd w:id="398"/>
    <w:bookmarkStart w:name="z33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</w:t>
      </w:r>
    </w:p>
    <w:bookmarkEnd w:id="399"/>
    <w:bookmarkStart w:name="z34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занятия административных государственных должностей корпуса "Б" без проведения конкурса в случаях предусмотренных в законодательстве Республики Казахстан;</w:t>
      </w:r>
    </w:p>
    <w:bookmarkEnd w:id="400"/>
    <w:bookmarkStart w:name="z183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мониторинга соблюдения режима рабочего времени государственными органами, а также по его итогам проведение проверок;</w:t>
      </w:r>
    </w:p>
    <w:bookmarkEnd w:id="401"/>
    <w:bookmarkStart w:name="z34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мониторинг привлечения к дисциплинарной ответственности первых руководителей местных государственных органов,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за совершение непосредственно подчиненными им государственными служащими коррупционных преступлений;</w:t>
      </w:r>
    </w:p>
    <w:bookmarkEnd w:id="402"/>
    <w:bookmarkStart w:name="z34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403"/>
    <w:bookmarkStart w:name="z34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обращений, сообщений, запросов, откликов, предложений, в том числе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в сфере государственной службы, соблюдения служебной этики, а также по вопросам оказания государственных услуг;</w:t>
      </w:r>
    </w:p>
    <w:bookmarkEnd w:id="404"/>
    <w:bookmarkStart w:name="z183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рассмотрение, анализ, мониторинг и выявление системных проблем, поднимаемых гражданами в обращениях, запросах, откликах и сообщениях;</w:t>
      </w:r>
    </w:p>
    <w:bookmarkEnd w:id="405"/>
    <w:bookmarkStart w:name="z34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406"/>
    <w:bookmarkStart w:name="z34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деятельности Совета по этике Агентства в Алматинской области, проведение служебных расследований и подготовка материалов по дисциплинарным делам, рассматриваемым Советом по этике;</w:t>
      </w:r>
    </w:p>
    <w:bookmarkEnd w:id="407"/>
    <w:bookmarkStart w:name="z34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408"/>
    <w:bookmarkStart w:name="z34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и методологическое обеспечение деятельности уполномоченного по этике;</w:t>
      </w:r>
    </w:p>
    <w:bookmarkEnd w:id="409"/>
    <w:bookmarkStart w:name="z34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и осуществление методологического руководства деятельности служб управления персоналом (кадровых служб);</w:t>
      </w:r>
    </w:p>
    <w:bookmarkEnd w:id="410"/>
    <w:bookmarkStart w:name="z34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службы, государтсвенных услуг и иных нормативных правовых актов Республики Казахстан;</w:t>
      </w:r>
    </w:p>
    <w:bookmarkEnd w:id="411"/>
    <w:bookmarkStart w:name="z35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 и рекомендации государственных услуг;</w:t>
      </w:r>
    </w:p>
    <w:bookmarkEnd w:id="412"/>
    <w:bookmarkStart w:name="z35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413"/>
    <w:bookmarkStart w:name="z35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 и рассмотрение дел об административных правонарушениях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414"/>
    <w:bookmarkStart w:name="z35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415"/>
    <w:bookmarkStart w:name="z35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</w:t>
      </w:r>
    </w:p>
    <w:bookmarkEnd w:id="416"/>
    <w:bookmarkStart w:name="z35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предложений по повышению качества оказания государственных услуг;</w:t>
      </w:r>
    </w:p>
    <w:bookmarkEnd w:id="417"/>
    <w:bookmarkStart w:name="z35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418"/>
    <w:bookmarkStart w:name="z35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распределения административных государственных должностей государственных органов по функциональным блокам;</w:t>
      </w:r>
    </w:p>
    <w:bookmarkEnd w:id="419"/>
    <w:bookmarkStart w:name="z35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не более одного раза в год мониторинг распределения административных государственных должностей корпуса "Б" по функциональным блокам;</w:t>
      </w:r>
    </w:p>
    <w:bookmarkEnd w:id="4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33)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информационной системы "Е-қызмет";</w:t>
      </w:r>
    </w:p>
    <w:bookmarkStart w:name="z36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на собеседовании с участниками конкурса на занятие административной государственной должности корпуса "Б", в том числе посредством дистанционных средств видеосвязи.</w:t>
      </w:r>
    </w:p>
    <w:bookmarkEnd w:id="421"/>
    <w:bookmarkStart w:name="z36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мониторинга и анализа по вопросам дебюрократизации государственного аппарата, в том числе с изучением внутренних административных процедур государственных органов;</w:t>
      </w:r>
    </w:p>
    <w:bookmarkEnd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35-2)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Start w:name="z195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4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35-4)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</w:t>
      </w:r>
    </w:p>
    <w:bookmarkStart w:name="z206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424"/>
    <w:bookmarkStart w:name="z206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425"/>
    <w:bookmarkStart w:name="z206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426"/>
    <w:bookmarkStart w:name="z206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427"/>
    <w:bookmarkStart w:name="z206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428"/>
    <w:bookmarkStart w:name="z206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429"/>
    <w:bookmarkStart w:name="z206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430"/>
    <w:bookmarkStart w:name="z207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431"/>
    <w:bookmarkStart w:name="z207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432"/>
    <w:bookmarkStart w:name="z207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433"/>
    <w:bookmarkStart w:name="z207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434"/>
    <w:bookmarkStart w:name="z207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435"/>
    <w:bookmarkStart w:name="z207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</w:t>
      </w:r>
    </w:p>
    <w:bookmarkEnd w:id="436"/>
    <w:bookmarkStart w:name="z36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иных функций, возложенных законодательством Республики Казахстан.</w:t>
      </w:r>
    </w:p>
    <w:bookmarkEnd w:id="4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21.08.2024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438"/>
    <w:bookmarkStart w:name="z36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439"/>
    <w:bookmarkStart w:name="z36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440"/>
    <w:bookmarkStart w:name="z36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должностей руководителем аппарата Агентства.</w:t>
      </w:r>
    </w:p>
    <w:bookmarkEnd w:id="4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442"/>
    <w:bookmarkStart w:name="z36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443"/>
    <w:bookmarkStart w:name="z36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444"/>
    <w:bookmarkStart w:name="z37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445"/>
    <w:bookmarkStart w:name="z37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446"/>
    <w:bookmarkStart w:name="z37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447"/>
    <w:bookmarkStart w:name="z37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448"/>
    <w:bookmarkStart w:name="z37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449"/>
    <w:bookmarkStart w:name="z37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End w:id="4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451"/>
    <w:bookmarkStart w:name="z378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52"/>
    <w:bookmarkStart w:name="z37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453"/>
    <w:bookmarkStart w:name="z38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454"/>
    <w:bookmarkStart w:name="z38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455"/>
    <w:bookmarkStart w:name="z38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несет ответственность за доверенное имущество Департамента.</w:t>
      </w:r>
    </w:p>
    <w:bookmarkEnd w:id="456"/>
    <w:bookmarkStart w:name="z38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57"/>
    <w:bookmarkStart w:name="z384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458"/>
    <w:bookmarkStart w:name="z38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Департамента осуществляются в соответствии с законодательством Республики Казахстан. </w:t>
      </w:r>
    </w:p>
    <w:bookmarkEnd w:id="4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163</w:t>
            </w:r>
          </w:p>
        </w:tc>
      </w:tr>
    </w:tbl>
    <w:bookmarkStart w:name="z387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Республики Казахстан по делам государственной службы по Атырауской области</w:t>
      </w:r>
    </w:p>
    <w:bookmarkEnd w:id="460"/>
    <w:bookmarkStart w:name="z388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1"/>
    <w:bookmarkStart w:name="z38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Атырауской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</w:t>
      </w:r>
    </w:p>
    <w:bookmarkEnd w:id="4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463"/>
    <w:bookmarkStart w:name="z39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464"/>
    <w:bookmarkStart w:name="z39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65"/>
    <w:bookmarkStart w:name="z39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466"/>
    <w:bookmarkStart w:name="z39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467"/>
    <w:bookmarkStart w:name="z39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468"/>
    <w:bookmarkStart w:name="z39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адрес Департамента: 060011, Республика Казахстан, Атырауская область, город Атырау, проспект Бейбарыс Султана, 419.</w:t>
      </w:r>
    </w:p>
    <w:bookmarkEnd w:id="469"/>
    <w:bookmarkStart w:name="z39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Атырауской области".</w:t>
      </w:r>
    </w:p>
    <w:bookmarkEnd w:id="470"/>
    <w:bookmarkStart w:name="z39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71"/>
    <w:bookmarkStart w:name="z39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72"/>
    <w:bookmarkStart w:name="z40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473"/>
    <w:bookmarkStart w:name="z40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74"/>
    <w:bookmarkStart w:name="z402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475"/>
    <w:bookmarkStart w:name="z40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76"/>
    <w:bookmarkStart w:name="z207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477"/>
    <w:bookmarkStart w:name="z207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478"/>
    <w:bookmarkStart w:name="z207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479"/>
    <w:bookmarkStart w:name="z207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480"/>
    <w:bookmarkStart w:name="z208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481"/>
    <w:bookmarkStart w:name="z208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</w:t>
      </w:r>
    </w:p>
    <w:bookmarkEnd w:id="4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Департамента:</w:t>
      </w:r>
    </w:p>
    <w:bookmarkEnd w:id="483"/>
    <w:bookmarkStart w:name="z40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484"/>
    <w:bookmarkStart w:name="z40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485"/>
    <w:bookmarkStart w:name="z40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486"/>
    <w:bookmarkStart w:name="z181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</w:t>
      </w:r>
    </w:p>
    <w:bookmarkEnd w:id="487"/>
    <w:bookmarkStart w:name="z41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4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Start w:name="z41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489"/>
    <w:bookmarkStart w:name="z41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4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491"/>
    <w:bookmarkStart w:name="z41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492"/>
    <w:bookmarkStart w:name="z41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</w:t>
      </w:r>
    </w:p>
    <w:bookmarkEnd w:id="493"/>
    <w:bookmarkStart w:name="z41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494"/>
    <w:bookmarkStart w:name="z41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495"/>
    <w:bookmarkStart w:name="z41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услуг;</w:t>
      </w:r>
    </w:p>
    <w:bookmarkEnd w:id="496"/>
    <w:bookmarkStart w:name="z42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другими государственными органами в сферах государственной службы, оказания государственных услуг, антикоррупционной политики;</w:t>
      </w:r>
    </w:p>
    <w:bookmarkEnd w:id="497"/>
    <w:bookmarkStart w:name="z42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предложений по совершенствованию системы оплаты труда, социально-правовой защиты государственных служащих;</w:t>
      </w:r>
    </w:p>
    <w:bookmarkEnd w:id="4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Start w:name="z42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499"/>
    <w:bookmarkStart w:name="z181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ведение мониторинга состояния кадрового состава контрактных служащих в государственных органах;</w:t>
      </w:r>
    </w:p>
    <w:bookmarkEnd w:id="500"/>
    <w:bookmarkStart w:name="z42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501"/>
    <w:bookmarkStart w:name="z181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</w:t>
      </w:r>
    </w:p>
    <w:bookmarkEnd w:id="502"/>
    <w:bookmarkStart w:name="z42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оценки личных качеств граждан с выдачей по ее результатам соответствующего заключения;</w:t>
      </w:r>
    </w:p>
    <w:bookmarkEnd w:id="503"/>
    <w:bookmarkStart w:name="z181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согласование квалификационных требований, предъявляемых к административным государственным должностям корпуса "Б" государственных органов;</w:t>
      </w:r>
    </w:p>
    <w:bookmarkEnd w:id="504"/>
    <w:bookmarkStart w:name="z42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увольнений административных государственных служащих, не прошедших испытательный срок;</w:t>
      </w:r>
    </w:p>
    <w:bookmarkEnd w:id="505"/>
    <w:bookmarkStart w:name="z42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</w:t>
      </w:r>
    </w:p>
    <w:bookmarkEnd w:id="506"/>
    <w:bookmarkStart w:name="z42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занятия административных государственных должностей корпуса "Б" без проведения конкурса в случаях предусмотренных в законодательстве Республики Казахстан;</w:t>
      </w:r>
    </w:p>
    <w:bookmarkEnd w:id="507"/>
    <w:bookmarkStart w:name="z181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мониторинга соблюдения режима рабочего времени государственными органами, а также по его итогам проведение проверок;</w:t>
      </w:r>
    </w:p>
    <w:bookmarkEnd w:id="508"/>
    <w:bookmarkStart w:name="z42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мониторинг привлечения к дисциплинарной ответственности первых руководителей местных государственных органов,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за совершение непосредственно подчиненными им государственными служащими коррупционных преступлений;</w:t>
      </w:r>
    </w:p>
    <w:bookmarkEnd w:id="509"/>
    <w:bookmarkStart w:name="z43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510"/>
    <w:bookmarkStart w:name="z43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обращений, сообщений, запросов, откликов, предложений, в том числе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в сфере государственной службы, соблюдения служебной этики, а также по вопросам оказания государственных услуг;</w:t>
      </w:r>
    </w:p>
    <w:bookmarkEnd w:id="511"/>
    <w:bookmarkStart w:name="z181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рассмотрение, анализ, мониторинг и выявление системных проблем, поднимаемых гражданами в обращениях, запросах, откликах и сообщениях;</w:t>
      </w:r>
    </w:p>
    <w:bookmarkEnd w:id="512"/>
    <w:bookmarkStart w:name="z43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513"/>
    <w:bookmarkStart w:name="z43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деятельности Совета по этике Агентства в Атырауской области, проведение служебных расследований и подготовка материалов по дисциплинарным делам, рассматриваемым Советом по этике;</w:t>
      </w:r>
    </w:p>
    <w:bookmarkEnd w:id="514"/>
    <w:bookmarkStart w:name="z43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515"/>
    <w:bookmarkStart w:name="z43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и методологическое обеспечение деятельности уполномоченного по этике;</w:t>
      </w:r>
    </w:p>
    <w:bookmarkEnd w:id="516"/>
    <w:bookmarkStart w:name="z43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и осуществление методологического руководства деятельности служб управления персоналом (кадровых служб);</w:t>
      </w:r>
    </w:p>
    <w:bookmarkEnd w:id="517"/>
    <w:bookmarkStart w:name="z43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службы, государтсвенных услуг и иных нормативных правовых актов Республики Казахстан;</w:t>
      </w:r>
    </w:p>
    <w:bookmarkEnd w:id="518"/>
    <w:bookmarkStart w:name="z43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 и рекомендации государственных услуг;</w:t>
      </w:r>
    </w:p>
    <w:bookmarkEnd w:id="519"/>
    <w:bookmarkStart w:name="z43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520"/>
    <w:bookmarkStart w:name="z44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 и рассмотрение дел об административных правонарушениях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521"/>
    <w:bookmarkStart w:name="z44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522"/>
    <w:bookmarkStart w:name="z44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</w:t>
      </w:r>
    </w:p>
    <w:bookmarkEnd w:id="523"/>
    <w:bookmarkStart w:name="z44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предложений по повышению качества оказания государственных услуг;</w:t>
      </w:r>
    </w:p>
    <w:bookmarkEnd w:id="524"/>
    <w:bookmarkStart w:name="z44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525"/>
    <w:bookmarkStart w:name="z44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распределения административных государственных должностей государственных органов по функциональным блокам;</w:t>
      </w:r>
    </w:p>
    <w:bookmarkEnd w:id="526"/>
    <w:bookmarkStart w:name="z44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не более одного раза в год мониторинг распределения административных государственных должностей корпуса "Б" по функциональным блокам;</w:t>
      </w:r>
    </w:p>
    <w:bookmarkEnd w:id="5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33)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информационной системы "Е-қызмет";</w:t>
      </w:r>
    </w:p>
    <w:bookmarkStart w:name="z44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на собеседовании с участниками конкурса на занятие административной государственной должности корпуса "Б", в том числе посредством дистанционных средств видеосвязи.</w:t>
      </w:r>
    </w:p>
    <w:bookmarkEnd w:id="528"/>
    <w:bookmarkStart w:name="z44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мониторинга и анализа по вопросам дебюрократизации государственного аппарата, в том числе с изучением внутренних административных процедур государственных органов;</w:t>
      </w:r>
    </w:p>
    <w:bookmarkEnd w:id="529"/>
    <w:bookmarkStart w:name="z182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</w:t>
      </w:r>
    </w:p>
    <w:bookmarkEnd w:id="5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35-2)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Start w:name="z195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5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35-4)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</w:t>
      </w:r>
    </w:p>
    <w:bookmarkStart w:name="z208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532"/>
    <w:bookmarkStart w:name="z208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533"/>
    <w:bookmarkStart w:name="z208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534"/>
    <w:bookmarkStart w:name="z208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535"/>
    <w:bookmarkStart w:name="z208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536"/>
    <w:bookmarkStart w:name="z208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537"/>
    <w:bookmarkStart w:name="z208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538"/>
    <w:bookmarkStart w:name="z208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539"/>
    <w:bookmarkStart w:name="z209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540"/>
    <w:bookmarkStart w:name="z209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541"/>
    <w:bookmarkStart w:name="z209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542"/>
    <w:bookmarkStart w:name="z209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543"/>
    <w:bookmarkStart w:name="z209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</w:t>
      </w:r>
    </w:p>
    <w:bookmarkEnd w:id="544"/>
    <w:bookmarkStart w:name="z45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иных функций, возложенных законодательством Республики Казахстан.</w:t>
      </w:r>
    </w:p>
    <w:bookmarkEnd w:id="5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21.08.2024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1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546"/>
    <w:bookmarkStart w:name="z45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547"/>
    <w:bookmarkStart w:name="z45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548"/>
    <w:bookmarkStart w:name="z45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должностей руководителем аппарата Агентства.</w:t>
      </w:r>
    </w:p>
    <w:bookmarkEnd w:id="5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550"/>
    <w:bookmarkStart w:name="z45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551"/>
    <w:bookmarkStart w:name="z45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552"/>
    <w:bookmarkStart w:name="z45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553"/>
    <w:bookmarkStart w:name="z45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554"/>
    <w:bookmarkStart w:name="z46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555"/>
    <w:bookmarkStart w:name="z46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556"/>
    <w:bookmarkStart w:name="z46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557"/>
    <w:bookmarkStart w:name="z46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End w:id="5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559"/>
    <w:bookmarkStart w:name="z466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60"/>
    <w:bookmarkStart w:name="z4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561"/>
    <w:bookmarkStart w:name="z4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562"/>
    <w:bookmarkStart w:name="z4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563"/>
    <w:bookmarkStart w:name="z4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несет ответственность за доверенное имущество Департамента.</w:t>
      </w:r>
    </w:p>
    <w:bookmarkEnd w:id="564"/>
    <w:bookmarkStart w:name="z4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65"/>
    <w:bookmarkStart w:name="z472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66"/>
    <w:bookmarkStart w:name="z4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Департамента осуществляются в соответствии с законодательством Республики Казахстан. </w:t>
      </w:r>
    </w:p>
    <w:bookmarkEnd w:id="5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163</w:t>
            </w:r>
          </w:p>
        </w:tc>
      </w:tr>
    </w:tbl>
    <w:bookmarkStart w:name="z475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Республики Казахстан по делам государственной службы по Западно-Казахстанской области</w:t>
      </w:r>
    </w:p>
    <w:bookmarkEnd w:id="568"/>
    <w:bookmarkStart w:name="z476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9"/>
    <w:bookmarkStart w:name="z47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Западно-Казахстанской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</w:t>
      </w:r>
    </w:p>
    <w:bookmarkEnd w:id="5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571"/>
    <w:bookmarkStart w:name="z47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572"/>
    <w:bookmarkStart w:name="z48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73"/>
    <w:bookmarkStart w:name="z48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574"/>
    <w:bookmarkStart w:name="z48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575"/>
    <w:bookmarkStart w:name="z48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576"/>
    <w:bookmarkStart w:name="z48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адрес Департамента: 090006, Республика Казахстан, Западно-Казахстанская область, город Уральск, проспект Нурсултана Назарбаева, 201.</w:t>
      </w:r>
    </w:p>
    <w:bookmarkEnd w:id="577"/>
    <w:bookmarkStart w:name="z48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Западно-Казахстанской области".</w:t>
      </w:r>
    </w:p>
    <w:bookmarkEnd w:id="578"/>
    <w:bookmarkStart w:name="z48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79"/>
    <w:bookmarkStart w:name="z48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80"/>
    <w:bookmarkStart w:name="z48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581"/>
    <w:bookmarkStart w:name="z48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82"/>
    <w:bookmarkStart w:name="z490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583"/>
    <w:bookmarkStart w:name="z49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84"/>
    <w:bookmarkStart w:name="z209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585"/>
    <w:bookmarkStart w:name="z209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586"/>
    <w:bookmarkStart w:name="z209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587"/>
    <w:bookmarkStart w:name="z209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588"/>
    <w:bookmarkStart w:name="z209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589"/>
    <w:bookmarkStart w:name="z210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</w:t>
      </w:r>
    </w:p>
    <w:bookmarkEnd w:id="5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Департамента:</w:t>
      </w:r>
    </w:p>
    <w:bookmarkEnd w:id="591"/>
    <w:bookmarkStart w:name="z49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592"/>
    <w:bookmarkStart w:name="z49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593"/>
    <w:bookmarkStart w:name="z49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594"/>
    <w:bookmarkStart w:name="z182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</w:t>
      </w:r>
    </w:p>
    <w:bookmarkEnd w:id="595"/>
    <w:bookmarkStart w:name="z49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5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Start w:name="z50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597"/>
    <w:bookmarkStart w:name="z50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5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599"/>
    <w:bookmarkStart w:name="z50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600"/>
    <w:bookmarkStart w:name="z50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</w:t>
      </w:r>
    </w:p>
    <w:bookmarkEnd w:id="601"/>
    <w:bookmarkStart w:name="z50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602"/>
    <w:bookmarkStart w:name="z50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603"/>
    <w:bookmarkStart w:name="z50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услуг;</w:t>
      </w:r>
    </w:p>
    <w:bookmarkEnd w:id="604"/>
    <w:bookmarkStart w:name="z50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другими государственными органами в сферах государственной службы, оказания государственных услуг, антикоррупционной политики;</w:t>
      </w:r>
    </w:p>
    <w:bookmarkEnd w:id="605"/>
    <w:bookmarkStart w:name="z50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предложений по совершенствованию системы оплаты труда, социально-правовой защиты государственных служащих;</w:t>
      </w:r>
    </w:p>
    <w:bookmarkEnd w:id="6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Start w:name="z51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607"/>
    <w:bookmarkStart w:name="z183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ведение мониторинга состояния кадрового состава контрактных служащих в государственных органах;</w:t>
      </w:r>
    </w:p>
    <w:bookmarkEnd w:id="608"/>
    <w:bookmarkStart w:name="z51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609"/>
    <w:bookmarkStart w:name="z183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</w:t>
      </w:r>
    </w:p>
    <w:bookmarkEnd w:id="610"/>
    <w:bookmarkStart w:name="z51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оценки личных качеств граждан с выдачей по ее результатам соответствующего заключения;</w:t>
      </w:r>
    </w:p>
    <w:bookmarkEnd w:id="611"/>
    <w:bookmarkStart w:name="z184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согласование квалификационных требований, предъявляемых к административным государственным должностям корпуса "Б" государственных органов;</w:t>
      </w:r>
    </w:p>
    <w:bookmarkEnd w:id="612"/>
    <w:bookmarkStart w:name="z51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увольнений административных государственных служащих, не прошедших испытательный срок;</w:t>
      </w:r>
    </w:p>
    <w:bookmarkEnd w:id="613"/>
    <w:bookmarkStart w:name="z515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</w:t>
      </w:r>
    </w:p>
    <w:bookmarkEnd w:id="614"/>
    <w:bookmarkStart w:name="z51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занятия административных государственных должностей корпуса "Б" без проведения конкурса в случаях предусмотренных в законодательстве Республики Казахстан;</w:t>
      </w:r>
    </w:p>
    <w:bookmarkEnd w:id="615"/>
    <w:bookmarkStart w:name="z184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мониторинга соблюдения режима рабочего времени государственными органами, а также по его итогам проведение проверок;</w:t>
      </w:r>
    </w:p>
    <w:bookmarkEnd w:id="616"/>
    <w:bookmarkStart w:name="z51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мониторинг привлечения к дисциплинарной ответственности первых руководителей местных государственных органов,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за совершение непосредственно подчиненными им государственными служащими коррупционных преступлений;</w:t>
      </w:r>
    </w:p>
    <w:bookmarkEnd w:id="617"/>
    <w:bookmarkStart w:name="z51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618"/>
    <w:bookmarkStart w:name="z51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обращений, сообщений, запросов, откликов, предложений, в том числе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в сфере государственной службы, соблюдения служебной этики, а также по вопросам оказания государственных услуг;</w:t>
      </w:r>
    </w:p>
    <w:bookmarkEnd w:id="619"/>
    <w:bookmarkStart w:name="z184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рассмотрение, анализ, мониторинг и выявление системных проблем, поднимаемых гражданами в обращениях, запросах, откликах и сообщениях;</w:t>
      </w:r>
    </w:p>
    <w:bookmarkEnd w:id="620"/>
    <w:bookmarkStart w:name="z52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621"/>
    <w:bookmarkStart w:name="z52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деятельности Совета по этике Агентства в Западно-Казахстанской области, проведение служебных расследований и подготовка материалов по дисциплинарным делам, рассматриваемым Советом по этике;</w:t>
      </w:r>
    </w:p>
    <w:bookmarkEnd w:id="622"/>
    <w:bookmarkStart w:name="z52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623"/>
    <w:bookmarkStart w:name="z52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и методологическое обеспечение деятельности уполномоченного по этике;</w:t>
      </w:r>
    </w:p>
    <w:bookmarkEnd w:id="624"/>
    <w:bookmarkStart w:name="z52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и осуществление методологического руководства деятельности служб управления персоналом (кадровых служб);</w:t>
      </w:r>
    </w:p>
    <w:bookmarkEnd w:id="625"/>
    <w:bookmarkStart w:name="z52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службы, государтсвенных услуг и иных нормативных правовых актов Республики Казахстан;</w:t>
      </w:r>
    </w:p>
    <w:bookmarkEnd w:id="626"/>
    <w:bookmarkStart w:name="z52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 и рекомендации государственных услуг;</w:t>
      </w:r>
    </w:p>
    <w:bookmarkEnd w:id="627"/>
    <w:bookmarkStart w:name="z52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628"/>
    <w:bookmarkStart w:name="z52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 и рассмотрение дел об административных правонарушениях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629"/>
    <w:bookmarkStart w:name="z52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630"/>
    <w:bookmarkStart w:name="z530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</w:t>
      </w:r>
    </w:p>
    <w:bookmarkEnd w:id="631"/>
    <w:bookmarkStart w:name="z53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предложений по повышению качества оказания государственных услуг;</w:t>
      </w:r>
    </w:p>
    <w:bookmarkEnd w:id="632"/>
    <w:bookmarkStart w:name="z53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633"/>
    <w:bookmarkStart w:name="z53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распределения административных государственных должностей государственных органов по функциональным блокам;</w:t>
      </w:r>
    </w:p>
    <w:bookmarkEnd w:id="634"/>
    <w:bookmarkStart w:name="z53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не более одного раза в год мониторинг распределения административных государственных должностей корпуса "Б" по функциональным блокам;</w:t>
      </w:r>
    </w:p>
    <w:bookmarkEnd w:id="6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33)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информационной системы "Е-қызмет";</w:t>
      </w:r>
    </w:p>
    <w:bookmarkStart w:name="z53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на собеседовании с участниками конкурса на занятие административной государственной должности корпуса "Б", в том числе посредством дистанционных средств видеосвязи.</w:t>
      </w:r>
    </w:p>
    <w:bookmarkEnd w:id="636"/>
    <w:bookmarkStart w:name="z53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мониторинга и анализа по вопросам дебюрократизации государственного аппарата, в том числе с изучением внутренних административных процедур государственных органов;</w:t>
      </w:r>
    </w:p>
    <w:bookmarkEnd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35-2)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Start w:name="z195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6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35-4)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</w:t>
      </w:r>
    </w:p>
    <w:bookmarkStart w:name="z210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639"/>
    <w:bookmarkStart w:name="z210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640"/>
    <w:bookmarkStart w:name="z210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641"/>
    <w:bookmarkStart w:name="z2104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642"/>
    <w:bookmarkStart w:name="z2105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643"/>
    <w:bookmarkStart w:name="z2106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644"/>
    <w:bookmarkStart w:name="z2107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645"/>
    <w:bookmarkStart w:name="z210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646"/>
    <w:bookmarkStart w:name="z210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647"/>
    <w:bookmarkStart w:name="z211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648"/>
    <w:bookmarkStart w:name="z211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649"/>
    <w:bookmarkStart w:name="z211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650"/>
    <w:bookmarkStart w:name="z211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</w:t>
      </w:r>
    </w:p>
    <w:bookmarkEnd w:id="651"/>
    <w:bookmarkStart w:name="z53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иных функций, возложенных законодательством Республики Казахстан.</w:t>
      </w:r>
    </w:p>
    <w:bookmarkEnd w:id="6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21.08.2024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9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653"/>
    <w:bookmarkStart w:name="z54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654"/>
    <w:bookmarkStart w:name="z54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655"/>
    <w:bookmarkStart w:name="z54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должностей руководителем аппарата Агентства.</w:t>
      </w:r>
    </w:p>
    <w:bookmarkEnd w:id="6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657"/>
    <w:bookmarkStart w:name="z54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658"/>
    <w:bookmarkStart w:name="z54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659"/>
    <w:bookmarkStart w:name="z54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660"/>
    <w:bookmarkStart w:name="z54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661"/>
    <w:bookmarkStart w:name="z54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662"/>
    <w:bookmarkStart w:name="z54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663"/>
    <w:bookmarkStart w:name="z55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664"/>
    <w:bookmarkStart w:name="z55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End w:id="6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666"/>
    <w:bookmarkStart w:name="z554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67"/>
    <w:bookmarkStart w:name="z55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668"/>
    <w:bookmarkStart w:name="z55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669"/>
    <w:bookmarkStart w:name="z55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670"/>
    <w:bookmarkStart w:name="z55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несет ответственность за доверенное имущество Департамента.</w:t>
      </w:r>
    </w:p>
    <w:bookmarkEnd w:id="671"/>
    <w:bookmarkStart w:name="z55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72"/>
    <w:bookmarkStart w:name="z560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73"/>
    <w:bookmarkStart w:name="z56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Департамента осуществляются в соответствии с законодательством Республики Казахстан. </w:t>
      </w:r>
    </w:p>
    <w:bookmarkEnd w:id="6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163</w:t>
            </w:r>
          </w:p>
        </w:tc>
      </w:tr>
    </w:tbl>
    <w:bookmarkStart w:name="z563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Республики Казахстан по делам государственной службы по Жамбылской области</w:t>
      </w:r>
    </w:p>
    <w:bookmarkEnd w:id="675"/>
    <w:bookmarkStart w:name="z564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76"/>
    <w:bookmarkStart w:name="z56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Жамбылской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</w:t>
      </w:r>
    </w:p>
    <w:bookmarkEnd w:id="6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678"/>
    <w:bookmarkStart w:name="z56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679"/>
    <w:bookmarkStart w:name="z56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80"/>
    <w:bookmarkStart w:name="z56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681"/>
    <w:bookmarkStart w:name="z57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682"/>
    <w:bookmarkStart w:name="z57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683"/>
    <w:bookmarkStart w:name="z57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адрес Департамента: 080000, Республика Казахстан, Жамбылская область, город Тараз, переулок Рысбек батыра, 8А.</w:t>
      </w:r>
    </w:p>
    <w:bookmarkEnd w:id="684"/>
    <w:bookmarkStart w:name="z57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Жамбылской области".</w:t>
      </w:r>
    </w:p>
    <w:bookmarkEnd w:id="685"/>
    <w:bookmarkStart w:name="z57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86"/>
    <w:bookmarkStart w:name="z57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87"/>
    <w:bookmarkStart w:name="z57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688"/>
    <w:bookmarkStart w:name="z57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89"/>
    <w:bookmarkStart w:name="z578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690"/>
    <w:bookmarkStart w:name="z57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91"/>
    <w:bookmarkStart w:name="z211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692"/>
    <w:bookmarkStart w:name="z211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693"/>
    <w:bookmarkStart w:name="z211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694"/>
    <w:bookmarkStart w:name="z211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695"/>
    <w:bookmarkStart w:name="z211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696"/>
    <w:bookmarkStart w:name="z211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</w:t>
      </w:r>
    </w:p>
    <w:bookmarkEnd w:id="6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Департамента:</w:t>
      </w:r>
    </w:p>
    <w:bookmarkEnd w:id="698"/>
    <w:bookmarkStart w:name="z58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699"/>
    <w:bookmarkStart w:name="z58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700"/>
    <w:bookmarkStart w:name="z58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701"/>
    <w:bookmarkStart w:name="z184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</w:t>
      </w:r>
    </w:p>
    <w:bookmarkEnd w:id="702"/>
    <w:bookmarkStart w:name="z586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7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Start w:name="z58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704"/>
    <w:bookmarkStart w:name="z58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7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706"/>
    <w:bookmarkStart w:name="z59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707"/>
    <w:bookmarkStart w:name="z59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</w:t>
      </w:r>
    </w:p>
    <w:bookmarkEnd w:id="708"/>
    <w:bookmarkStart w:name="z59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709"/>
    <w:bookmarkStart w:name="z59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710"/>
    <w:bookmarkStart w:name="z59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услуг;</w:t>
      </w:r>
    </w:p>
    <w:bookmarkEnd w:id="711"/>
    <w:bookmarkStart w:name="z596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другими государственными органами в сферах государственной службы, оказания государственных услуг, антикоррупционной политики;</w:t>
      </w:r>
    </w:p>
    <w:bookmarkEnd w:id="712"/>
    <w:bookmarkStart w:name="z59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предложений по совершенствованию системы оплаты труда, социально-правовой защиты государственных служащих;</w:t>
      </w:r>
    </w:p>
    <w:bookmarkEnd w:id="7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Start w:name="z59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714"/>
    <w:bookmarkStart w:name="z1845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ведение мониторинга состояния кадрового состава контрактных служащих в государственных органах;</w:t>
      </w:r>
    </w:p>
    <w:bookmarkEnd w:id="715"/>
    <w:bookmarkStart w:name="z60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716"/>
    <w:bookmarkStart w:name="z1846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</w:t>
      </w:r>
    </w:p>
    <w:bookmarkEnd w:id="717"/>
    <w:bookmarkStart w:name="z601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оценки личных качеств граждан с выдачей по ее результатам соответствующего заключения;</w:t>
      </w:r>
    </w:p>
    <w:bookmarkEnd w:id="718"/>
    <w:bookmarkStart w:name="z1847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согласование квалификационных требований, предъявляемых к административным государственным должностям корпуса "Б" государственных органов;</w:t>
      </w:r>
    </w:p>
    <w:bookmarkEnd w:id="719"/>
    <w:bookmarkStart w:name="z60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увольнений административных государственных служащих, не прошедших испытательный срок;</w:t>
      </w:r>
    </w:p>
    <w:bookmarkEnd w:id="720"/>
    <w:bookmarkStart w:name="z60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</w:t>
      </w:r>
    </w:p>
    <w:bookmarkEnd w:id="721"/>
    <w:bookmarkStart w:name="z60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занятия административных государственных должностей корпуса "Б" без проведения конкурса в случаях предусмотренных в законодательстве Республики Казахстан;</w:t>
      </w:r>
    </w:p>
    <w:bookmarkEnd w:id="722"/>
    <w:bookmarkStart w:name="z184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мониторинга соблюдения режима рабочего времени государственными органами, а также по его итогам проведение проверок;</w:t>
      </w:r>
    </w:p>
    <w:bookmarkEnd w:id="723"/>
    <w:bookmarkStart w:name="z60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мониторинг привлечения к дисциплинарной ответственности первых руководителей местных государственных органов,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за совершение непосредственно подчиненными им государственными служащими коррупционных преступлений;</w:t>
      </w:r>
    </w:p>
    <w:bookmarkEnd w:id="724"/>
    <w:bookmarkStart w:name="z60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725"/>
    <w:bookmarkStart w:name="z60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обращений, сообщений, запросов, откликов, предложений, в том числе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в сфере государственной службы, соблюдения служебной этики, а также по вопросам оказания государственных услуг;</w:t>
      </w:r>
    </w:p>
    <w:bookmarkEnd w:id="726"/>
    <w:bookmarkStart w:name="z184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рассмотрение, анализ, мониторинг и выявление системных проблем, поднимаемых гражданами в обращениях, запросах, откликах и сообщениях;</w:t>
      </w:r>
    </w:p>
    <w:bookmarkEnd w:id="727"/>
    <w:bookmarkStart w:name="z60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728"/>
    <w:bookmarkStart w:name="z60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деятельности Совета по этике Агентства в Жамбылской области, проведение служебных расследований и подготовка материалов по дисциплинарным делам, рассматриваемым Советом по этике;</w:t>
      </w:r>
    </w:p>
    <w:bookmarkEnd w:id="729"/>
    <w:bookmarkStart w:name="z610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730"/>
    <w:bookmarkStart w:name="z611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и методологическое обеспечение деятельности уполномоченного по этике;</w:t>
      </w:r>
    </w:p>
    <w:bookmarkEnd w:id="731"/>
    <w:bookmarkStart w:name="z612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и осуществление методологического руководства деятельности служб управления персоналом (кадровых служб);</w:t>
      </w:r>
    </w:p>
    <w:bookmarkEnd w:id="732"/>
    <w:bookmarkStart w:name="z613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службы, государтсвенных услуг и иных нормативных правовых актов Республики Казахстан;</w:t>
      </w:r>
    </w:p>
    <w:bookmarkEnd w:id="733"/>
    <w:bookmarkStart w:name="z614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 и рекомендации государственных услуг;</w:t>
      </w:r>
    </w:p>
    <w:bookmarkEnd w:id="734"/>
    <w:bookmarkStart w:name="z615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735"/>
    <w:bookmarkStart w:name="z616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 и рассмотрение дел об административных правонарушениях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736"/>
    <w:bookmarkStart w:name="z617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737"/>
    <w:bookmarkStart w:name="z618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</w:t>
      </w:r>
    </w:p>
    <w:bookmarkEnd w:id="738"/>
    <w:bookmarkStart w:name="z619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предложений по повышению качества оказания государственных услуг;</w:t>
      </w:r>
    </w:p>
    <w:bookmarkEnd w:id="739"/>
    <w:bookmarkStart w:name="z620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740"/>
    <w:bookmarkStart w:name="z621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распределения административных государственных должностей государственных органов по функциональным блокам;</w:t>
      </w:r>
    </w:p>
    <w:bookmarkEnd w:id="741"/>
    <w:bookmarkStart w:name="z622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не более одного раза в год мониторинг распределения административных государственных должностей корпуса "Б" по функциональным блокам;</w:t>
      </w:r>
    </w:p>
    <w:bookmarkEnd w:id="7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33)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информационной системы "Е-қызмет";</w:t>
      </w:r>
    </w:p>
    <w:bookmarkStart w:name="z62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на собеседовании с участниками конкурса на занятие административной государственной должности корпуса "Б", в том числе посредством дистанционных средств видеосвязи.</w:t>
      </w:r>
    </w:p>
    <w:bookmarkEnd w:id="743"/>
    <w:bookmarkStart w:name="z62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мониторинга и анализа по вопросам дебюрократизации государственного аппарата, в том числе с изучением внутренних административных процедур государственных органов;</w:t>
      </w:r>
    </w:p>
    <w:bookmarkEnd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35-2)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Start w:name="z195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7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35-4)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</w:t>
      </w:r>
    </w:p>
    <w:bookmarkStart w:name="z212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746"/>
    <w:bookmarkStart w:name="z212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747"/>
    <w:bookmarkStart w:name="z212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748"/>
    <w:bookmarkStart w:name="z212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749"/>
    <w:bookmarkStart w:name="z212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750"/>
    <w:bookmarkStart w:name="z212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751"/>
    <w:bookmarkStart w:name="z212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752"/>
    <w:bookmarkStart w:name="z212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753"/>
    <w:bookmarkStart w:name="z212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754"/>
    <w:bookmarkStart w:name="z212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755"/>
    <w:bookmarkStart w:name="z213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756"/>
    <w:bookmarkStart w:name="z213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757"/>
    <w:bookmarkStart w:name="z213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</w:t>
      </w:r>
    </w:p>
    <w:bookmarkEnd w:id="758"/>
    <w:bookmarkStart w:name="z62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иных функций, возложенных законодательством Республики Казахстан.</w:t>
      </w:r>
    </w:p>
    <w:bookmarkEnd w:id="7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21.08.2024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7" w:id="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760"/>
    <w:bookmarkStart w:name="z628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761"/>
    <w:bookmarkStart w:name="z629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762"/>
    <w:bookmarkStart w:name="z630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должностей руководителем аппарата Агентства.</w:t>
      </w:r>
    </w:p>
    <w:bookmarkEnd w:id="7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1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764"/>
    <w:bookmarkStart w:name="z63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765"/>
    <w:bookmarkStart w:name="z633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766"/>
    <w:bookmarkStart w:name="z634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767"/>
    <w:bookmarkStart w:name="z63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768"/>
    <w:bookmarkStart w:name="z636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769"/>
    <w:bookmarkStart w:name="z63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770"/>
    <w:bookmarkStart w:name="z63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771"/>
    <w:bookmarkStart w:name="z63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End w:id="7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1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773"/>
    <w:bookmarkStart w:name="z642" w:id="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74"/>
    <w:bookmarkStart w:name="z643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775"/>
    <w:bookmarkStart w:name="z644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776"/>
    <w:bookmarkStart w:name="z645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777"/>
    <w:bookmarkStart w:name="z646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несет ответственность за доверенное имущество Департамента.</w:t>
      </w:r>
    </w:p>
    <w:bookmarkEnd w:id="778"/>
    <w:bookmarkStart w:name="z647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79"/>
    <w:bookmarkStart w:name="z648" w:id="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80"/>
    <w:bookmarkStart w:name="z649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Департамента осуществляются в соответствии с законодательством Республики Казахстан. </w:t>
      </w:r>
    </w:p>
    <w:bookmarkEnd w:id="7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163</w:t>
            </w:r>
          </w:p>
        </w:tc>
      </w:tr>
    </w:tbl>
    <w:bookmarkStart w:name="z651" w:id="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Республики Казахстан по делам государственной службы по области Жетісу</w:t>
      </w:r>
    </w:p>
    <w:bookmarkEnd w:id="782"/>
    <w:bookmarkStart w:name="z652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83"/>
    <w:bookmarkStart w:name="z65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области Жетісу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</w:t>
      </w:r>
    </w:p>
    <w:bookmarkEnd w:id="7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4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785"/>
    <w:bookmarkStart w:name="z655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786"/>
    <w:bookmarkStart w:name="z656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87"/>
    <w:bookmarkStart w:name="z657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788"/>
    <w:bookmarkStart w:name="z658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789"/>
    <w:bookmarkStart w:name="z659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790"/>
    <w:bookmarkStart w:name="z660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адрес Департамента: 040000, Республика Казахстан, область Жетісу, город Талдыкорган, проспект Нурсултана Назарбаева, 75.</w:t>
      </w:r>
    </w:p>
    <w:bookmarkEnd w:id="791"/>
    <w:bookmarkStart w:name="z661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области Жетісу".</w:t>
      </w:r>
    </w:p>
    <w:bookmarkEnd w:id="792"/>
    <w:bookmarkStart w:name="z66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93"/>
    <w:bookmarkStart w:name="z663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94"/>
    <w:bookmarkStart w:name="z66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795"/>
    <w:bookmarkStart w:name="z665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96"/>
    <w:bookmarkStart w:name="z666" w:id="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797"/>
    <w:bookmarkStart w:name="z667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98"/>
    <w:bookmarkStart w:name="z2133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799"/>
    <w:bookmarkStart w:name="z2134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800"/>
    <w:bookmarkStart w:name="z213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801"/>
    <w:bookmarkStart w:name="z213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802"/>
    <w:bookmarkStart w:name="z213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803"/>
    <w:bookmarkStart w:name="z213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</w:t>
      </w:r>
    </w:p>
    <w:bookmarkEnd w:id="8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Департамента:</w:t>
      </w:r>
    </w:p>
    <w:bookmarkEnd w:id="805"/>
    <w:bookmarkStart w:name="z67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806"/>
    <w:bookmarkStart w:name="z67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807"/>
    <w:bookmarkStart w:name="z67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808"/>
    <w:bookmarkStart w:name="z1851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</w:t>
      </w:r>
    </w:p>
    <w:bookmarkEnd w:id="809"/>
    <w:bookmarkStart w:name="z67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8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Start w:name="z67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811"/>
    <w:bookmarkStart w:name="z67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8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813"/>
    <w:bookmarkStart w:name="z67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814"/>
    <w:bookmarkStart w:name="z68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</w:t>
      </w:r>
    </w:p>
    <w:bookmarkEnd w:id="815"/>
    <w:bookmarkStart w:name="z68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816"/>
    <w:bookmarkStart w:name="z68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817"/>
    <w:bookmarkStart w:name="z68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услуг;</w:t>
      </w:r>
    </w:p>
    <w:bookmarkEnd w:id="818"/>
    <w:bookmarkStart w:name="z68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другими государственными органами в сферах государственной службы, оказания государственных услуг, антикоррупционной политики;</w:t>
      </w:r>
    </w:p>
    <w:bookmarkEnd w:id="819"/>
    <w:bookmarkStart w:name="z68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предложений по совершенствованию системы оплаты труда, социально-правовой защиты государственных служащих;</w:t>
      </w:r>
    </w:p>
    <w:bookmarkEnd w:id="8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Start w:name="z68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821"/>
    <w:bookmarkStart w:name="z1852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ведение мониторинга состояния кадрового состава контрактных служащих в государственных органах;</w:t>
      </w:r>
    </w:p>
    <w:bookmarkEnd w:id="822"/>
    <w:bookmarkStart w:name="z68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823"/>
    <w:bookmarkStart w:name="z1853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</w:t>
      </w:r>
    </w:p>
    <w:bookmarkEnd w:id="824"/>
    <w:bookmarkStart w:name="z689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оценки личных качеств граждан с выдачей по ее результатам соответствующего заключения;</w:t>
      </w:r>
    </w:p>
    <w:bookmarkEnd w:id="825"/>
    <w:bookmarkStart w:name="z1854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согласование квалификационных требований, предъявляемых к административным государственным должностям корпуса "Б" государственных органов;</w:t>
      </w:r>
    </w:p>
    <w:bookmarkEnd w:id="826"/>
    <w:bookmarkStart w:name="z690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увольнений административных государственных служащих, не прошедших испытательный срок;</w:t>
      </w:r>
    </w:p>
    <w:bookmarkEnd w:id="827"/>
    <w:bookmarkStart w:name="z691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</w:t>
      </w:r>
    </w:p>
    <w:bookmarkEnd w:id="828"/>
    <w:bookmarkStart w:name="z692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занятия административных государственных должностей корпуса "Б" без проведения конкурса в случаях предусмотренных в законодательстве Республики Казахстан;</w:t>
      </w:r>
    </w:p>
    <w:bookmarkEnd w:id="829"/>
    <w:bookmarkStart w:name="z1855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мониторинга соблюдения режима рабочего времени государственными органами, а также по его итогам проведение проверок;</w:t>
      </w:r>
    </w:p>
    <w:bookmarkEnd w:id="830"/>
    <w:bookmarkStart w:name="z693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мониторинг привлечения к дисциплинарной ответственности первых руководителей местных государственных органов,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за совершение непосредственно подчиненными им государственными служащими коррупционных преступлений;</w:t>
      </w:r>
    </w:p>
    <w:bookmarkEnd w:id="831"/>
    <w:bookmarkStart w:name="z694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832"/>
    <w:bookmarkStart w:name="z695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обращений, сообщений, запросов, откликов, предложений, в том числе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в сфере государственной службы, соблюдения служебной этики, а также по вопросам оказания государственных услуг;</w:t>
      </w:r>
    </w:p>
    <w:bookmarkEnd w:id="833"/>
    <w:bookmarkStart w:name="z1856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рассмотрение, анализ, мониторинг и выявление системных проблем, поднимаемых гражданами в обращениях, запросах, откликах и сообщениях;</w:t>
      </w:r>
    </w:p>
    <w:bookmarkEnd w:id="834"/>
    <w:bookmarkStart w:name="z696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835"/>
    <w:bookmarkStart w:name="z697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деятельности Совета по этике Агентства в области Жетісу, проведение служебных расследований и подготовка материалов по дисциплинарным делам, рассматриваемым Советом по этике;</w:t>
      </w:r>
    </w:p>
    <w:bookmarkEnd w:id="836"/>
    <w:bookmarkStart w:name="z698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837"/>
    <w:bookmarkStart w:name="z699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и методологическое обеспечение деятельности уполномоченного по этике;</w:t>
      </w:r>
    </w:p>
    <w:bookmarkEnd w:id="838"/>
    <w:bookmarkStart w:name="z700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и осуществление методологического руководства деятельности служб управления персоналом (кадровых служб);</w:t>
      </w:r>
    </w:p>
    <w:bookmarkEnd w:id="839"/>
    <w:bookmarkStart w:name="z701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службы, государтсвенных услуг и иных нормативных правовых актов Республики Казахстан;</w:t>
      </w:r>
    </w:p>
    <w:bookmarkEnd w:id="840"/>
    <w:bookmarkStart w:name="z702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 и рекомендации государственных услуг;</w:t>
      </w:r>
    </w:p>
    <w:bookmarkEnd w:id="841"/>
    <w:bookmarkStart w:name="z703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842"/>
    <w:bookmarkStart w:name="z704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 и рассмотрение дел об административных правонарушениях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843"/>
    <w:bookmarkStart w:name="z705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844"/>
    <w:bookmarkStart w:name="z706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</w:t>
      </w:r>
    </w:p>
    <w:bookmarkEnd w:id="845"/>
    <w:bookmarkStart w:name="z707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предложений по повышению качества оказания государственных услуг;</w:t>
      </w:r>
    </w:p>
    <w:bookmarkEnd w:id="846"/>
    <w:bookmarkStart w:name="z708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847"/>
    <w:bookmarkStart w:name="z709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распределения административных государственных должностей государственных органов по функциональным блокам;</w:t>
      </w:r>
    </w:p>
    <w:bookmarkEnd w:id="848"/>
    <w:bookmarkStart w:name="z710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не более одного раза в год мониторинг распределения административных государственных должностей корпуса "Б" по функциональным блокам;</w:t>
      </w:r>
    </w:p>
    <w:bookmarkEnd w:id="8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33)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информационной системы "Е-қызмет";</w:t>
      </w:r>
    </w:p>
    <w:bookmarkStart w:name="z712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на собеседовании с участниками конкурса на занятие административной государственной должности корпуса "Б", в том числе посредством дистанционных средств видеосвязи.</w:t>
      </w:r>
    </w:p>
    <w:bookmarkEnd w:id="850"/>
    <w:bookmarkStart w:name="z713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мониторинга и анализа по вопросам дебюрократизации государственного аппарата, в том числе с изучением внутренних административных процедур государственных органов;</w:t>
      </w:r>
    </w:p>
    <w:bookmarkEnd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35-2)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Start w:name="z1962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8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35-4)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</w:t>
      </w:r>
    </w:p>
    <w:bookmarkStart w:name="z213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853"/>
    <w:bookmarkStart w:name="z214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854"/>
    <w:bookmarkStart w:name="z214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855"/>
    <w:bookmarkStart w:name="z214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856"/>
    <w:bookmarkStart w:name="z214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857"/>
    <w:bookmarkStart w:name="z214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858"/>
    <w:bookmarkStart w:name="z214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859"/>
    <w:bookmarkStart w:name="z214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860"/>
    <w:bookmarkStart w:name="z214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861"/>
    <w:bookmarkStart w:name="z214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862"/>
    <w:bookmarkStart w:name="z214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863"/>
    <w:bookmarkStart w:name="z215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864"/>
    <w:bookmarkStart w:name="z215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</w:t>
      </w:r>
    </w:p>
    <w:bookmarkEnd w:id="865"/>
    <w:bookmarkStart w:name="z714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иных функций, возложенных законодательством Республики Казахстан.</w:t>
      </w:r>
    </w:p>
    <w:bookmarkEnd w:id="8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21.08.2024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5" w:id="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867"/>
    <w:bookmarkStart w:name="z716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868"/>
    <w:bookmarkStart w:name="z717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869"/>
    <w:bookmarkStart w:name="z718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должностей руководителем аппарата Агентства.</w:t>
      </w:r>
    </w:p>
    <w:bookmarkEnd w:id="8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9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71"/>
    <w:bookmarkStart w:name="z720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872"/>
    <w:bookmarkStart w:name="z721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873"/>
    <w:bookmarkStart w:name="z722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874"/>
    <w:bookmarkStart w:name="z723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875"/>
    <w:bookmarkStart w:name="z724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876"/>
    <w:bookmarkStart w:name="z725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877"/>
    <w:bookmarkStart w:name="z726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878"/>
    <w:bookmarkStart w:name="z727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End w:id="8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9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880"/>
    <w:bookmarkStart w:name="z730" w:id="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81"/>
    <w:bookmarkStart w:name="z731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882"/>
    <w:bookmarkStart w:name="z732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883"/>
    <w:bookmarkStart w:name="z733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884"/>
    <w:bookmarkStart w:name="z734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несет ответственность за доверенное имущество Департамента.</w:t>
      </w:r>
    </w:p>
    <w:bookmarkEnd w:id="885"/>
    <w:bookmarkStart w:name="z735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86"/>
    <w:bookmarkStart w:name="z736" w:id="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87"/>
    <w:bookmarkStart w:name="z737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Департамента осуществляются в соответствии с законодательством Республики Казахстан. </w:t>
      </w:r>
    </w:p>
    <w:bookmarkEnd w:id="8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163</w:t>
            </w:r>
          </w:p>
        </w:tc>
      </w:tr>
    </w:tbl>
    <w:bookmarkStart w:name="z739" w:id="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Республики Казахстан по делам государственной службы по Карагандинской области</w:t>
      </w:r>
    </w:p>
    <w:bookmarkEnd w:id="889"/>
    <w:bookmarkStart w:name="z740" w:id="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90"/>
    <w:bookmarkStart w:name="z741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Карагандинской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</w:t>
      </w:r>
    </w:p>
    <w:bookmarkEnd w:id="8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2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892"/>
    <w:bookmarkStart w:name="z743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893"/>
    <w:bookmarkStart w:name="z744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94"/>
    <w:bookmarkStart w:name="z745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895"/>
    <w:bookmarkStart w:name="z746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896"/>
    <w:bookmarkStart w:name="z747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897"/>
    <w:bookmarkStart w:name="z748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адрес Департамента: 100012, Республика Казахстан, Карагандинская область, город Караганда, проспект Нурсултана Назарбаева, 39.</w:t>
      </w:r>
    </w:p>
    <w:bookmarkEnd w:id="898"/>
    <w:bookmarkStart w:name="z749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Карагандинской области".</w:t>
      </w:r>
    </w:p>
    <w:bookmarkEnd w:id="899"/>
    <w:bookmarkStart w:name="z750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00"/>
    <w:bookmarkStart w:name="z751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01"/>
    <w:bookmarkStart w:name="z752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902"/>
    <w:bookmarkStart w:name="z753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03"/>
    <w:bookmarkStart w:name="z754" w:id="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904"/>
    <w:bookmarkStart w:name="z755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05"/>
    <w:bookmarkStart w:name="z215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906"/>
    <w:bookmarkStart w:name="z215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907"/>
    <w:bookmarkStart w:name="z215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908"/>
    <w:bookmarkStart w:name="z215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909"/>
    <w:bookmarkStart w:name="z215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910"/>
    <w:bookmarkStart w:name="z215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</w:t>
      </w:r>
    </w:p>
    <w:bookmarkEnd w:id="9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Департамента:</w:t>
      </w:r>
    </w:p>
    <w:bookmarkEnd w:id="912"/>
    <w:bookmarkStart w:name="z75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913"/>
    <w:bookmarkStart w:name="z76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914"/>
    <w:bookmarkStart w:name="z76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915"/>
    <w:bookmarkStart w:name="z1858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</w:t>
      </w:r>
    </w:p>
    <w:bookmarkEnd w:id="916"/>
    <w:bookmarkStart w:name="z762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9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Start w:name="z76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918"/>
    <w:bookmarkStart w:name="z76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9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920"/>
    <w:bookmarkStart w:name="z76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921"/>
    <w:bookmarkStart w:name="z76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</w:t>
      </w:r>
    </w:p>
    <w:bookmarkEnd w:id="922"/>
    <w:bookmarkStart w:name="z76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923"/>
    <w:bookmarkStart w:name="z77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924"/>
    <w:bookmarkStart w:name="z77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услуг;</w:t>
      </w:r>
    </w:p>
    <w:bookmarkEnd w:id="925"/>
    <w:bookmarkStart w:name="z77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другими государственными органами в сферах государственной службы, оказания государственных услуг, антикоррупционной политики;</w:t>
      </w:r>
    </w:p>
    <w:bookmarkEnd w:id="926"/>
    <w:bookmarkStart w:name="z77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предложений по совершенствованию системы оплаты труда, социально-правовой защиты государственных служащих;</w:t>
      </w:r>
    </w:p>
    <w:bookmarkEnd w:id="9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Start w:name="z775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928"/>
    <w:bookmarkStart w:name="z1859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ведение мониторинга состояния кадрового состава контрактных служащих в государственных органах;</w:t>
      </w:r>
    </w:p>
    <w:bookmarkEnd w:id="929"/>
    <w:bookmarkStart w:name="z77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930"/>
    <w:bookmarkStart w:name="z1860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</w:t>
      </w:r>
    </w:p>
    <w:bookmarkEnd w:id="931"/>
    <w:bookmarkStart w:name="z777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оценки личных качеств граждан с выдачей по ее результатам соответствующего заключения;</w:t>
      </w:r>
    </w:p>
    <w:bookmarkEnd w:id="932"/>
    <w:bookmarkStart w:name="z1861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согласование квалификационных требований, предъявляемых к административным государственным должностям корпуса "Б" государственных органов;</w:t>
      </w:r>
    </w:p>
    <w:bookmarkEnd w:id="933"/>
    <w:bookmarkStart w:name="z77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увольнений административных государственных служащих, не прошедших испытательный срок;</w:t>
      </w:r>
    </w:p>
    <w:bookmarkEnd w:id="934"/>
    <w:bookmarkStart w:name="z779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</w:t>
      </w:r>
    </w:p>
    <w:bookmarkEnd w:id="935"/>
    <w:bookmarkStart w:name="z780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занятия административных государственных должностей корпуса "Б" без проведения конкурса в случаях предусмотренных в законодательстве Республики Казахстан;</w:t>
      </w:r>
    </w:p>
    <w:bookmarkEnd w:id="936"/>
    <w:bookmarkStart w:name="z1862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мониторинга соблюдения режима рабочего времени государственными органами, а также по его итогам проведение проверок;</w:t>
      </w:r>
    </w:p>
    <w:bookmarkEnd w:id="937"/>
    <w:bookmarkStart w:name="z781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мониторинг привлечения к дисциплинарной ответственности первых руководителей местных государственных органов,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за совершение непосредственно подчиненными им государственными служащими коррупционных преступлений;</w:t>
      </w:r>
    </w:p>
    <w:bookmarkEnd w:id="938"/>
    <w:bookmarkStart w:name="z782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939"/>
    <w:bookmarkStart w:name="z783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обращений, сообщений, запросов, откликов, предложений, в том числе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в сфере государственной службы, соблюдения служебной этики, а также по вопросам оказания государственных услуг;</w:t>
      </w:r>
    </w:p>
    <w:bookmarkEnd w:id="940"/>
    <w:bookmarkStart w:name="z1863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рассмотрение, анализ, мониторинг и выявление системных проблем, поднимаемых гражданами в обращениях, запросах, откликах и сообщениях;</w:t>
      </w:r>
    </w:p>
    <w:bookmarkEnd w:id="941"/>
    <w:bookmarkStart w:name="z784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942"/>
    <w:bookmarkStart w:name="z785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деятельности Совета по этике Агентства в Карагандинской области, проведение служебных расследований и подготовка материалов по дисциплинарным делам, рассматриваемым Советом по этике;</w:t>
      </w:r>
    </w:p>
    <w:bookmarkEnd w:id="943"/>
    <w:bookmarkStart w:name="z786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944"/>
    <w:bookmarkStart w:name="z787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и методологическое обеспечение деятельности уполномоченного по этике;</w:t>
      </w:r>
    </w:p>
    <w:bookmarkEnd w:id="945"/>
    <w:bookmarkStart w:name="z788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и осуществление методологического руководства деятельности служб управления персоналом (кадровых служб);</w:t>
      </w:r>
    </w:p>
    <w:bookmarkEnd w:id="946"/>
    <w:bookmarkStart w:name="z789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службы, государтсвенных услуг и иных нормативных правовых актов Республики Казахстан;</w:t>
      </w:r>
    </w:p>
    <w:bookmarkEnd w:id="947"/>
    <w:bookmarkStart w:name="z790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 и рекомендации государственных услуг;</w:t>
      </w:r>
    </w:p>
    <w:bookmarkEnd w:id="948"/>
    <w:bookmarkStart w:name="z791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949"/>
    <w:bookmarkStart w:name="z792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 и рассмотрение дел об административных правонарушениях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950"/>
    <w:bookmarkStart w:name="z793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951"/>
    <w:bookmarkStart w:name="z794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</w:t>
      </w:r>
    </w:p>
    <w:bookmarkEnd w:id="952"/>
    <w:bookmarkStart w:name="z795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предложений по повышению качества оказания государственных услуг;</w:t>
      </w:r>
    </w:p>
    <w:bookmarkEnd w:id="953"/>
    <w:bookmarkStart w:name="z796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954"/>
    <w:bookmarkStart w:name="z797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распределения административных государственных должностей государственных органов по функциональным блокам;</w:t>
      </w:r>
    </w:p>
    <w:bookmarkEnd w:id="955"/>
    <w:bookmarkStart w:name="z798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не более одного раза в год мониторинг распределения административных государственных должностей корпуса "Б" по функциональным блокам;</w:t>
      </w:r>
    </w:p>
    <w:bookmarkEnd w:id="9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33)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информационной системы "Е-қызмет";</w:t>
      </w:r>
    </w:p>
    <w:bookmarkStart w:name="z800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на собеседовании с участниками конкурса на занятие административной государственной должности корпуса "Б", в том числе посредством дистанционных средств видеосвязи.</w:t>
      </w:r>
    </w:p>
    <w:bookmarkEnd w:id="957"/>
    <w:bookmarkStart w:name="z801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мониторинга и анализа по вопросам дебюрократизации государственного аппарата, в том числе с изучением внутренних административных процедур государственных органов;</w:t>
      </w:r>
    </w:p>
    <w:bookmarkEnd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35-2)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Start w:name="z196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9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35-4)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</w:t>
      </w:r>
    </w:p>
    <w:bookmarkStart w:name="z2158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960"/>
    <w:bookmarkStart w:name="z2159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961"/>
    <w:bookmarkStart w:name="z2160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962"/>
    <w:bookmarkStart w:name="z2161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963"/>
    <w:bookmarkStart w:name="z2162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964"/>
    <w:bookmarkStart w:name="z2163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965"/>
    <w:bookmarkStart w:name="z2164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966"/>
    <w:bookmarkStart w:name="z2165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967"/>
    <w:bookmarkStart w:name="z2166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968"/>
    <w:bookmarkStart w:name="z2167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969"/>
    <w:bookmarkStart w:name="z2168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970"/>
    <w:bookmarkStart w:name="z2169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971"/>
    <w:bookmarkStart w:name="z2170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</w:t>
      </w:r>
    </w:p>
    <w:bookmarkEnd w:id="972"/>
    <w:bookmarkStart w:name="z802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иных функций, возложенных законодательством Республики Казахстан.</w:t>
      </w:r>
    </w:p>
    <w:bookmarkEnd w:id="9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21.08.2024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3" w:id="9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974"/>
    <w:bookmarkStart w:name="z804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975"/>
    <w:bookmarkStart w:name="z805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976"/>
    <w:bookmarkStart w:name="z806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должностей руководителем аппарата Агентства.</w:t>
      </w:r>
    </w:p>
    <w:bookmarkEnd w:id="9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7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78"/>
    <w:bookmarkStart w:name="z808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979"/>
    <w:bookmarkStart w:name="z809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980"/>
    <w:bookmarkStart w:name="z810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981"/>
    <w:bookmarkStart w:name="z811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982"/>
    <w:bookmarkStart w:name="z812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983"/>
    <w:bookmarkStart w:name="z813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984"/>
    <w:bookmarkStart w:name="z814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985"/>
    <w:bookmarkStart w:name="z815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End w:id="9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7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987"/>
    <w:bookmarkStart w:name="z818" w:id="9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88"/>
    <w:bookmarkStart w:name="z819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989"/>
    <w:bookmarkStart w:name="z820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990"/>
    <w:bookmarkStart w:name="z821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991"/>
    <w:bookmarkStart w:name="z822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несет ответственность за доверенное имущество Департамента.</w:t>
      </w:r>
    </w:p>
    <w:bookmarkEnd w:id="992"/>
    <w:bookmarkStart w:name="z823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93"/>
    <w:bookmarkStart w:name="z824" w:id="9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94"/>
    <w:bookmarkStart w:name="z825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Департамента осуществляются в соответствии с законодательством Республики Казахстан. </w:t>
      </w:r>
    </w:p>
    <w:bookmarkEnd w:id="9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163</w:t>
            </w:r>
          </w:p>
        </w:tc>
      </w:tr>
    </w:tbl>
    <w:bookmarkStart w:name="z827" w:id="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Республики Казахстан по делам государственной службы по Костанайской области</w:t>
      </w:r>
    </w:p>
    <w:bookmarkEnd w:id="996"/>
    <w:bookmarkStart w:name="z828" w:id="9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97"/>
    <w:bookmarkStart w:name="z829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Костанайской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</w:t>
      </w:r>
    </w:p>
    <w:bookmarkEnd w:id="9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0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999"/>
    <w:bookmarkStart w:name="z831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000"/>
    <w:bookmarkStart w:name="z832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01"/>
    <w:bookmarkStart w:name="z833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002"/>
    <w:bookmarkStart w:name="z834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003"/>
    <w:bookmarkStart w:name="z835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004"/>
    <w:bookmarkStart w:name="z836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110000, Республика Казахстан, Костанайская область, город Костанай, улица Касымканова, 34.</w:t>
      </w:r>
    </w:p>
    <w:bookmarkEnd w:id="1005"/>
    <w:bookmarkStart w:name="z837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Костанайской области".</w:t>
      </w:r>
    </w:p>
    <w:bookmarkEnd w:id="1006"/>
    <w:bookmarkStart w:name="z838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07"/>
    <w:bookmarkStart w:name="z839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08"/>
    <w:bookmarkStart w:name="z840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009"/>
    <w:bookmarkStart w:name="z841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10"/>
    <w:bookmarkStart w:name="z842" w:id="10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011"/>
    <w:bookmarkStart w:name="z843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12"/>
    <w:bookmarkStart w:name="z2171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1013"/>
    <w:bookmarkStart w:name="z2172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1014"/>
    <w:bookmarkStart w:name="z2173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1015"/>
    <w:bookmarkStart w:name="z217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1016"/>
    <w:bookmarkStart w:name="z2175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1017"/>
    <w:bookmarkStart w:name="z217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</w:t>
      </w:r>
    </w:p>
    <w:bookmarkEnd w:id="10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6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Департамента:</w:t>
      </w:r>
    </w:p>
    <w:bookmarkEnd w:id="1019"/>
    <w:bookmarkStart w:name="z847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1020"/>
    <w:bookmarkStart w:name="z848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1021"/>
    <w:bookmarkStart w:name="z849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1022"/>
    <w:bookmarkStart w:name="z1865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</w:t>
      </w:r>
    </w:p>
    <w:bookmarkEnd w:id="1023"/>
    <w:bookmarkStart w:name="z85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10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Start w:name="z852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025"/>
    <w:bookmarkStart w:name="z853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10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4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027"/>
    <w:bookmarkStart w:name="z855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1028"/>
    <w:bookmarkStart w:name="z856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</w:t>
      </w:r>
    </w:p>
    <w:bookmarkEnd w:id="1029"/>
    <w:bookmarkStart w:name="z857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1030"/>
    <w:bookmarkStart w:name="z858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1031"/>
    <w:bookmarkStart w:name="z859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услуг;</w:t>
      </w:r>
    </w:p>
    <w:bookmarkEnd w:id="1032"/>
    <w:bookmarkStart w:name="z860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другими государственными органами в сферах государственной службы, оказания государственных услуг, антикоррупционной политики;</w:t>
      </w:r>
    </w:p>
    <w:bookmarkEnd w:id="1033"/>
    <w:bookmarkStart w:name="z861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предложений по совершенствованию системы оплаты труда, социально-правовой защиты государственных служащих;</w:t>
      </w:r>
    </w:p>
    <w:bookmarkEnd w:id="10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Start w:name="z863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1035"/>
    <w:bookmarkStart w:name="z1866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ведение мониторинга состояния кадрового состава контрактных служащих в государственных органах;</w:t>
      </w:r>
    </w:p>
    <w:bookmarkEnd w:id="1036"/>
    <w:bookmarkStart w:name="z864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1037"/>
    <w:bookmarkStart w:name="z1867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</w:t>
      </w:r>
    </w:p>
    <w:bookmarkEnd w:id="1038"/>
    <w:bookmarkStart w:name="z86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оценки личных качеств граждан с выдачей по ее результатам соответствующего заключения;</w:t>
      </w:r>
    </w:p>
    <w:bookmarkEnd w:id="1039"/>
    <w:bookmarkStart w:name="z1868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согласование квалификационных требований, предъявляемых к административным государственным должностям корпуса "Б" государственных органов;</w:t>
      </w:r>
    </w:p>
    <w:bookmarkEnd w:id="1040"/>
    <w:bookmarkStart w:name="z866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увольнений административных государственных служащих, не прошедших испытательный срок;</w:t>
      </w:r>
    </w:p>
    <w:bookmarkEnd w:id="1041"/>
    <w:bookmarkStart w:name="z867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</w:t>
      </w:r>
    </w:p>
    <w:bookmarkEnd w:id="1042"/>
    <w:bookmarkStart w:name="z86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занятия административных государственных должностей корпуса "Б" без проведения конкурса в случаях предусмотренных в законодательстве Республики Казахстан;</w:t>
      </w:r>
    </w:p>
    <w:bookmarkEnd w:id="1043"/>
    <w:bookmarkStart w:name="z186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мониторинга соблюдения режима рабочего времени государственными органами, а также по его итогам проведение проверок;</w:t>
      </w:r>
    </w:p>
    <w:bookmarkEnd w:id="1044"/>
    <w:bookmarkStart w:name="z869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мониторинг привлечения к дисциплинарной ответственности первых руководителей местных государственных органов,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за совершение непосредственно подчиненными им государственными служащими коррупционных преступлений;</w:t>
      </w:r>
    </w:p>
    <w:bookmarkEnd w:id="1045"/>
    <w:bookmarkStart w:name="z870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1046"/>
    <w:bookmarkStart w:name="z871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обращений, сообщений, запросов, откликов, предложений, в том числе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в сфере государственной службы, соблюдения служебной этики, а также по вопросам оказания государственных услуг;</w:t>
      </w:r>
    </w:p>
    <w:bookmarkEnd w:id="1047"/>
    <w:bookmarkStart w:name="z1870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рассмотрение, анализ, мониторинг и выявление системных проблем, поднимаемых гражданами в обращениях, запросах, откликах и сообщениях;</w:t>
      </w:r>
    </w:p>
    <w:bookmarkEnd w:id="1048"/>
    <w:bookmarkStart w:name="z872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1049"/>
    <w:bookmarkStart w:name="z873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деятельности Совета по этике Агентства в Костанайской области, проведение служебных расследований и подготовка материалов по дисциплинарным делам, рассматриваемым Советом по этике;</w:t>
      </w:r>
    </w:p>
    <w:bookmarkEnd w:id="1050"/>
    <w:bookmarkStart w:name="z874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1051"/>
    <w:bookmarkStart w:name="z875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и методологическое обеспечение деятельности уполномоченного по этике;</w:t>
      </w:r>
    </w:p>
    <w:bookmarkEnd w:id="1052"/>
    <w:bookmarkStart w:name="z876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и осуществление методологического руководства деятельности служб управления персоналом (кадровых служб);</w:t>
      </w:r>
    </w:p>
    <w:bookmarkEnd w:id="1053"/>
    <w:bookmarkStart w:name="z877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службы, государтсвенных услуг и иных нормативных правовых актов Республики Казахстан;</w:t>
      </w:r>
    </w:p>
    <w:bookmarkEnd w:id="1054"/>
    <w:bookmarkStart w:name="z878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 и рекомендации государственных услуг;</w:t>
      </w:r>
    </w:p>
    <w:bookmarkEnd w:id="1055"/>
    <w:bookmarkStart w:name="z879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1056"/>
    <w:bookmarkStart w:name="z880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 и рассмотрение дел об административных правонарушениях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057"/>
    <w:bookmarkStart w:name="z881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1058"/>
    <w:bookmarkStart w:name="z882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</w:t>
      </w:r>
    </w:p>
    <w:bookmarkEnd w:id="1059"/>
    <w:bookmarkStart w:name="z883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предложений по повышению качества оказания государственных услуг;</w:t>
      </w:r>
    </w:p>
    <w:bookmarkEnd w:id="1060"/>
    <w:bookmarkStart w:name="z884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1061"/>
    <w:bookmarkStart w:name="z885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распределения административных государственных должностей государственных органов по функциональным блокам;</w:t>
      </w:r>
    </w:p>
    <w:bookmarkEnd w:id="1062"/>
    <w:bookmarkStart w:name="z886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не более одного раза в год мониторинг распределения административных государственных должностей корпуса "Б" по функциональным блокам;</w:t>
      </w:r>
    </w:p>
    <w:bookmarkEnd w:id="10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33)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информационной системы "Е-қызмет";</w:t>
      </w:r>
    </w:p>
    <w:bookmarkStart w:name="z888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на собеседовании с участниками конкурса на занятие административной государственной должности корпуса "Б", в том числе посредством дистанционных средств видеосвязи.</w:t>
      </w:r>
    </w:p>
    <w:bookmarkEnd w:id="1064"/>
    <w:bookmarkStart w:name="z889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мониторинга и анализа по вопросам дебюрократизации государственного аппарата, в том числе с изучением внутренних административных процедур государственных органов;</w:t>
      </w:r>
    </w:p>
    <w:bookmarkEnd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35-2)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Start w:name="z1968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10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35-4)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</w:t>
      </w:r>
    </w:p>
    <w:bookmarkStart w:name="z2177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1067"/>
    <w:bookmarkStart w:name="z2178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1068"/>
    <w:bookmarkStart w:name="z2179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1069"/>
    <w:bookmarkStart w:name="z2180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1070"/>
    <w:bookmarkStart w:name="z2181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1071"/>
    <w:bookmarkStart w:name="z2182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1072"/>
    <w:bookmarkStart w:name="z2183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1073"/>
    <w:bookmarkStart w:name="z2184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1074"/>
    <w:bookmarkStart w:name="z2185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1075"/>
    <w:bookmarkStart w:name="z2186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1076"/>
    <w:bookmarkStart w:name="z2187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1077"/>
    <w:bookmarkStart w:name="z2188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1078"/>
    <w:bookmarkStart w:name="z2189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</w:t>
      </w:r>
    </w:p>
    <w:bookmarkEnd w:id="1079"/>
    <w:bookmarkStart w:name="z890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иных функций, возложенных законодательством Республики Казахстан.</w:t>
      </w:r>
    </w:p>
    <w:bookmarkEnd w:id="10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21.08.2024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1" w:id="10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081"/>
    <w:bookmarkStart w:name="z892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082"/>
    <w:bookmarkStart w:name="z893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083"/>
    <w:bookmarkStart w:name="z894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должностей руководителем аппарата Агентства.</w:t>
      </w:r>
    </w:p>
    <w:bookmarkEnd w:id="10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5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085"/>
    <w:bookmarkStart w:name="z896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086"/>
    <w:bookmarkStart w:name="z897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1087"/>
    <w:bookmarkStart w:name="z898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088"/>
    <w:bookmarkStart w:name="z899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1089"/>
    <w:bookmarkStart w:name="z900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1090"/>
    <w:bookmarkStart w:name="z901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1091"/>
    <w:bookmarkStart w:name="z902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1092"/>
    <w:bookmarkStart w:name="z903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End w:id="10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5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1094"/>
    <w:bookmarkStart w:name="z906" w:id="10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95"/>
    <w:bookmarkStart w:name="z907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096"/>
    <w:bookmarkStart w:name="z908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1097"/>
    <w:bookmarkStart w:name="z909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1098"/>
    <w:bookmarkStart w:name="z910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несет ответственность за доверенное имущество Департамента.</w:t>
      </w:r>
    </w:p>
    <w:bookmarkEnd w:id="1099"/>
    <w:bookmarkStart w:name="z911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00"/>
    <w:bookmarkStart w:name="z912" w:id="1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01"/>
    <w:bookmarkStart w:name="z913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Департамента осуществляются в соответствии с законодательством Республики Казахстан. </w:t>
      </w:r>
    </w:p>
    <w:bookmarkEnd w:id="1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163</w:t>
            </w:r>
          </w:p>
        </w:tc>
      </w:tr>
    </w:tbl>
    <w:bookmarkStart w:name="z915" w:id="1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Республики Казахстан по делам государственной службы по Кызылординской области</w:t>
      </w:r>
    </w:p>
    <w:bookmarkEnd w:id="1103"/>
    <w:bookmarkStart w:name="z916" w:id="1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04"/>
    <w:bookmarkStart w:name="z917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Кызылординской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</w:t>
      </w:r>
    </w:p>
    <w:bookmarkEnd w:id="1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8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1106"/>
    <w:bookmarkStart w:name="z919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107"/>
    <w:bookmarkStart w:name="z920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08"/>
    <w:bookmarkStart w:name="z921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109"/>
    <w:bookmarkStart w:name="z922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110"/>
    <w:bookmarkStart w:name="z923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111"/>
    <w:bookmarkStart w:name="z924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120003, Республика Казахстан, Кызылординская область, город Кызылорда, улица Бейбарыс Султана, 1.</w:t>
      </w:r>
    </w:p>
    <w:bookmarkEnd w:id="1112"/>
    <w:bookmarkStart w:name="z925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Кызылординской области".</w:t>
      </w:r>
    </w:p>
    <w:bookmarkEnd w:id="1113"/>
    <w:bookmarkStart w:name="z926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14"/>
    <w:bookmarkStart w:name="z927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15"/>
    <w:bookmarkStart w:name="z928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116"/>
    <w:bookmarkStart w:name="z929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17"/>
    <w:bookmarkStart w:name="z930" w:id="1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118"/>
    <w:bookmarkStart w:name="z931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19"/>
    <w:bookmarkStart w:name="z2190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1120"/>
    <w:bookmarkStart w:name="z2191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1121"/>
    <w:bookmarkStart w:name="z2192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1122"/>
    <w:bookmarkStart w:name="z2193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1123"/>
    <w:bookmarkStart w:name="z2194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1124"/>
    <w:bookmarkStart w:name="z2195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</w:t>
      </w:r>
    </w:p>
    <w:bookmarkEnd w:id="1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4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Департамента:</w:t>
      </w:r>
    </w:p>
    <w:bookmarkEnd w:id="1126"/>
    <w:bookmarkStart w:name="z935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1127"/>
    <w:bookmarkStart w:name="z936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1128"/>
    <w:bookmarkStart w:name="z937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1129"/>
    <w:bookmarkStart w:name="z1872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</w:t>
      </w:r>
    </w:p>
    <w:bookmarkEnd w:id="1130"/>
    <w:bookmarkStart w:name="z938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1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Start w:name="z940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132"/>
    <w:bookmarkStart w:name="z941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1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2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134"/>
    <w:bookmarkStart w:name="z943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1135"/>
    <w:bookmarkStart w:name="z944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</w:t>
      </w:r>
    </w:p>
    <w:bookmarkEnd w:id="1136"/>
    <w:bookmarkStart w:name="z945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1137"/>
    <w:bookmarkStart w:name="z946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1138"/>
    <w:bookmarkStart w:name="z947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услуг;</w:t>
      </w:r>
    </w:p>
    <w:bookmarkEnd w:id="1139"/>
    <w:bookmarkStart w:name="z948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другими государственными органами в сферах государственной службы, оказания государственных услуг, антикоррупционной политики;</w:t>
      </w:r>
    </w:p>
    <w:bookmarkEnd w:id="1140"/>
    <w:bookmarkStart w:name="z949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предложений по совершенствованию системы оплаты труда, социально-правовой защиты государственных служащих;</w:t>
      </w:r>
    </w:p>
    <w:bookmarkEnd w:id="1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Start w:name="z951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1142"/>
    <w:bookmarkStart w:name="z1873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ведение мониторинга состояния кадрового состава контрактных служащих в государственных органах;</w:t>
      </w:r>
    </w:p>
    <w:bookmarkEnd w:id="1143"/>
    <w:bookmarkStart w:name="z952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1144"/>
    <w:bookmarkStart w:name="z1874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</w:t>
      </w:r>
    </w:p>
    <w:bookmarkEnd w:id="1145"/>
    <w:bookmarkStart w:name="z953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оценки личных качеств граждан с выдачей по ее результатам соответствующего заключения;</w:t>
      </w:r>
    </w:p>
    <w:bookmarkEnd w:id="1146"/>
    <w:bookmarkStart w:name="z1875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согласование квалификационных требований, предъявляемых к административным государственным должностям корпуса "Б" государственных органов;</w:t>
      </w:r>
    </w:p>
    <w:bookmarkEnd w:id="1147"/>
    <w:bookmarkStart w:name="z95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увольнений административных государственных служащих, не прошедших испытательный срок;</w:t>
      </w:r>
    </w:p>
    <w:bookmarkEnd w:id="1148"/>
    <w:bookmarkStart w:name="z95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</w:t>
      </w:r>
    </w:p>
    <w:bookmarkEnd w:id="1149"/>
    <w:bookmarkStart w:name="z95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занятия административных государственных должностей корпуса "Б" без проведения конкурса в случаях предусмотренных в законодательстве Республики Казахстан;</w:t>
      </w:r>
    </w:p>
    <w:bookmarkEnd w:id="1150"/>
    <w:bookmarkStart w:name="z1876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мониторинга соблюдения режима рабочего времени государственными органами, а также по его итогам проведение проверок;</w:t>
      </w:r>
    </w:p>
    <w:bookmarkEnd w:id="1151"/>
    <w:bookmarkStart w:name="z957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мониторинг привлечения к дисциплинарной ответственности первых руководителей местных государственных органов,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за совершение непосредственно подчиненными им государственными служащими коррупционных преступлений;</w:t>
      </w:r>
    </w:p>
    <w:bookmarkEnd w:id="1152"/>
    <w:bookmarkStart w:name="z958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1153"/>
    <w:bookmarkStart w:name="z959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обращений, сообщений, запросов, откликов, предложений, в том числе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в сфере государственной службы, соблюдения служебной этики, а также по вопросам оказания государственных услуг;</w:t>
      </w:r>
    </w:p>
    <w:bookmarkEnd w:id="1154"/>
    <w:bookmarkStart w:name="z1877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рассмотрение, анализ, мониторинг и выявление системных проблем, поднимаемых гражданами в обращениях, запросах, откликах и сообщениях;</w:t>
      </w:r>
    </w:p>
    <w:bookmarkEnd w:id="1155"/>
    <w:bookmarkStart w:name="z960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1156"/>
    <w:bookmarkStart w:name="z961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деятельности Совета по этике Агентства в Кызылординской области, проведение служебных расследований и подготовка материалов по дисциплинарным делам, рассматриваемым Советом по этике;</w:t>
      </w:r>
    </w:p>
    <w:bookmarkEnd w:id="1157"/>
    <w:bookmarkStart w:name="z962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1158"/>
    <w:bookmarkStart w:name="z963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и методологическое обеспечение деятельности уполномоченного по этике;</w:t>
      </w:r>
    </w:p>
    <w:bookmarkEnd w:id="1159"/>
    <w:bookmarkStart w:name="z964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и осуществление методологического руководства деятельности служб управления персоналом (кадровых служб);</w:t>
      </w:r>
    </w:p>
    <w:bookmarkEnd w:id="1160"/>
    <w:bookmarkStart w:name="z965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службы, государтсвенных услуг и иных нормативных правовых актов Республики Казахстан;</w:t>
      </w:r>
    </w:p>
    <w:bookmarkEnd w:id="1161"/>
    <w:bookmarkStart w:name="z966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 и рекомендации государственных услуг;</w:t>
      </w:r>
    </w:p>
    <w:bookmarkEnd w:id="1162"/>
    <w:bookmarkStart w:name="z967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1163"/>
    <w:bookmarkStart w:name="z968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 и рассмотрение дел об административных правонарушениях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164"/>
    <w:bookmarkStart w:name="z969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1165"/>
    <w:bookmarkStart w:name="z970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</w:t>
      </w:r>
    </w:p>
    <w:bookmarkEnd w:id="1166"/>
    <w:bookmarkStart w:name="z971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предложений по повышению качества оказания государственных услуг;</w:t>
      </w:r>
    </w:p>
    <w:bookmarkEnd w:id="1167"/>
    <w:bookmarkStart w:name="z972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1168"/>
    <w:bookmarkStart w:name="z973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распределения административных государственных должностей государственных органов по функциональным блокам;</w:t>
      </w:r>
    </w:p>
    <w:bookmarkEnd w:id="1169"/>
    <w:bookmarkStart w:name="z974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не более одного раза в год мониторинг распределения административных государственных должностей корпуса "Б" по функциональным блокам;</w:t>
      </w:r>
    </w:p>
    <w:bookmarkEnd w:id="1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33)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информационной системы "Е-қызмет";</w:t>
      </w:r>
    </w:p>
    <w:bookmarkStart w:name="z976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на собеседовании с участниками конкурса на занятие административной государственной должности корпуса "Б", в том числе посредством дистанционных средств видеосвязи.</w:t>
      </w:r>
    </w:p>
    <w:bookmarkEnd w:id="1171"/>
    <w:bookmarkStart w:name="z977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мониторинга и анализа по вопросам дебюрократизации государственного аппарата, в том числе с изучением внутренних административных процедур государственных органов;</w:t>
      </w:r>
    </w:p>
    <w:bookmarkEnd w:id="1172"/>
    <w:bookmarkStart w:name="z1822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</w:t>
      </w:r>
    </w:p>
    <w:bookmarkEnd w:id="1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35-2)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Start w:name="z1971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1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35-4)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</w:t>
      </w:r>
    </w:p>
    <w:bookmarkStart w:name="z2196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1175"/>
    <w:bookmarkStart w:name="z2197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1176"/>
    <w:bookmarkStart w:name="z2198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1177"/>
    <w:bookmarkStart w:name="z2199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1178"/>
    <w:bookmarkStart w:name="z2200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1179"/>
    <w:bookmarkStart w:name="z2201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1180"/>
    <w:bookmarkStart w:name="z2202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1181"/>
    <w:bookmarkStart w:name="z2203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1182"/>
    <w:bookmarkStart w:name="z2204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1183"/>
    <w:bookmarkStart w:name="z2205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1184"/>
    <w:bookmarkStart w:name="z2206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1185"/>
    <w:bookmarkStart w:name="z2207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1186"/>
    <w:bookmarkStart w:name="z2208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</w:t>
      </w:r>
    </w:p>
    <w:bookmarkEnd w:id="1187"/>
    <w:bookmarkStart w:name="z978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иных функций, возложенных законодательством Республики Казахстан.</w:t>
      </w:r>
    </w:p>
    <w:bookmarkEnd w:id="1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21.08.2024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9" w:id="1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189"/>
    <w:bookmarkStart w:name="z980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190"/>
    <w:bookmarkStart w:name="z981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191"/>
    <w:bookmarkStart w:name="z982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должностей руководителем аппарата Агентства.</w:t>
      </w:r>
    </w:p>
    <w:bookmarkEnd w:id="1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3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93"/>
    <w:bookmarkStart w:name="z984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194"/>
    <w:bookmarkStart w:name="z985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1195"/>
    <w:bookmarkStart w:name="z986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196"/>
    <w:bookmarkStart w:name="z987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1197"/>
    <w:bookmarkStart w:name="z988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1198"/>
    <w:bookmarkStart w:name="z989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1199"/>
    <w:bookmarkStart w:name="z990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1200"/>
    <w:bookmarkStart w:name="z991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End w:id="1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3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1202"/>
    <w:bookmarkStart w:name="z994" w:id="1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03"/>
    <w:bookmarkStart w:name="z995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204"/>
    <w:bookmarkStart w:name="z996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1205"/>
    <w:bookmarkStart w:name="z997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1206"/>
    <w:bookmarkStart w:name="z998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несет ответственность за доверенное имущество Департамента.</w:t>
      </w:r>
    </w:p>
    <w:bookmarkEnd w:id="1207"/>
    <w:bookmarkStart w:name="z999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08"/>
    <w:bookmarkStart w:name="z1000" w:id="1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09"/>
    <w:bookmarkStart w:name="z1001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Департамента осуществляются в соответствии с законодательством Республики Казахстан. </w:t>
      </w:r>
    </w:p>
    <w:bookmarkEnd w:id="1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163</w:t>
            </w:r>
          </w:p>
        </w:tc>
      </w:tr>
    </w:tbl>
    <w:bookmarkStart w:name="z1003" w:id="1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Республики Казахстан по делам государственной службы по Мангистауской области</w:t>
      </w:r>
    </w:p>
    <w:bookmarkEnd w:id="1211"/>
    <w:bookmarkStart w:name="z1004" w:id="1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12"/>
    <w:bookmarkStart w:name="z1005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Мангистауской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</w:t>
      </w:r>
    </w:p>
    <w:bookmarkEnd w:id="1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6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1214"/>
    <w:bookmarkStart w:name="z1007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215"/>
    <w:bookmarkStart w:name="z1008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16"/>
    <w:bookmarkStart w:name="z1009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217"/>
    <w:bookmarkStart w:name="z1010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218"/>
    <w:bookmarkStart w:name="z1011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219"/>
    <w:bookmarkStart w:name="z1012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130000, Республика Казахстан, Мангистауская область, город Актау, микрорайон 14, здание 71.</w:t>
      </w:r>
    </w:p>
    <w:bookmarkEnd w:id="1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3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Мангистауской области".</w:t>
      </w:r>
    </w:p>
    <w:bookmarkEnd w:id="1221"/>
    <w:bookmarkStart w:name="z1014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22"/>
    <w:bookmarkStart w:name="z1015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23"/>
    <w:bookmarkStart w:name="z1016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224"/>
    <w:bookmarkStart w:name="z1017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25"/>
    <w:bookmarkStart w:name="z1018" w:id="1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226"/>
    <w:bookmarkStart w:name="z1019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27"/>
    <w:bookmarkStart w:name="z2209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1228"/>
    <w:bookmarkStart w:name="z2210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1229"/>
    <w:bookmarkStart w:name="z2211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1230"/>
    <w:bookmarkStart w:name="z2212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1231"/>
    <w:bookmarkStart w:name="z2213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1232"/>
    <w:bookmarkStart w:name="z2214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</w:t>
      </w:r>
    </w:p>
    <w:bookmarkEnd w:id="1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2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Департамента:</w:t>
      </w:r>
    </w:p>
    <w:bookmarkEnd w:id="1234"/>
    <w:bookmarkStart w:name="z1023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1235"/>
    <w:bookmarkStart w:name="z1024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1236"/>
    <w:bookmarkStart w:name="z1025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1237"/>
    <w:bookmarkStart w:name="z1878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</w:t>
      </w:r>
    </w:p>
    <w:bookmarkEnd w:id="1238"/>
    <w:bookmarkStart w:name="z1026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1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Start w:name="z1028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240"/>
    <w:bookmarkStart w:name="z1029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1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0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242"/>
    <w:bookmarkStart w:name="z1031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1243"/>
    <w:bookmarkStart w:name="z1032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</w:t>
      </w:r>
    </w:p>
    <w:bookmarkEnd w:id="1244"/>
    <w:bookmarkStart w:name="z1033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1245"/>
    <w:bookmarkStart w:name="z1034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1246"/>
    <w:bookmarkStart w:name="z1035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услуг;</w:t>
      </w:r>
    </w:p>
    <w:bookmarkEnd w:id="1247"/>
    <w:bookmarkStart w:name="z1036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другими государственными органами в сферах государственной службы, оказания государственных услуг, антикоррупционной политики;</w:t>
      </w:r>
    </w:p>
    <w:bookmarkEnd w:id="1248"/>
    <w:bookmarkStart w:name="z1037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предложений по совершенствованию системы оплаты труда, социально-правовой защиты государственных служащих;</w:t>
      </w:r>
    </w:p>
    <w:bookmarkEnd w:id="1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Start w:name="z1039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1250"/>
    <w:bookmarkStart w:name="z1879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ведение мониторинга состояния кадрового состава контрактных служащих в государственных органах;</w:t>
      </w:r>
    </w:p>
    <w:bookmarkEnd w:id="1251"/>
    <w:bookmarkStart w:name="z1040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1252"/>
    <w:bookmarkStart w:name="z1880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</w:t>
      </w:r>
    </w:p>
    <w:bookmarkEnd w:id="1253"/>
    <w:bookmarkStart w:name="z1041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оценки личных качеств граждан с выдачей по ее результатам соответствующего заключения;</w:t>
      </w:r>
    </w:p>
    <w:bookmarkEnd w:id="1254"/>
    <w:bookmarkStart w:name="z188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согласование квалификационных требований, предъявляемых к административным государственным должностям корпуса "Б" государственных органов;</w:t>
      </w:r>
    </w:p>
    <w:bookmarkEnd w:id="1255"/>
    <w:bookmarkStart w:name="z104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увольнений административных государственных служащих, не прошедших испытательный срок;</w:t>
      </w:r>
    </w:p>
    <w:bookmarkEnd w:id="1256"/>
    <w:bookmarkStart w:name="z104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</w:t>
      </w:r>
    </w:p>
    <w:bookmarkEnd w:id="1257"/>
    <w:bookmarkStart w:name="z104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занятия административных государственных должностей корпуса "Б" без проведения конкурса в случаях предусмотренных в законодательстве Республики Казахстан;</w:t>
      </w:r>
    </w:p>
    <w:bookmarkEnd w:id="1258"/>
    <w:bookmarkStart w:name="z1882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мониторинга соблюдения режима рабочего времени государственными органами, а также по его итогам проведение проверок;</w:t>
      </w:r>
    </w:p>
    <w:bookmarkEnd w:id="1259"/>
    <w:bookmarkStart w:name="z1045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мониторинг привлечения к дисциплинарной ответственности первых руководителей местных государственных органов,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за совершение непосредственно подчиненными им государственными служащими коррупционных преступлений;</w:t>
      </w:r>
    </w:p>
    <w:bookmarkEnd w:id="1260"/>
    <w:bookmarkStart w:name="z1046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1261"/>
    <w:bookmarkStart w:name="z1047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обращений, сообщений, запросов, откликов, предложений, в том числе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в сфере государственной службы, соблюдения служебной этики, а также по вопросам оказания государственных услуг;</w:t>
      </w:r>
    </w:p>
    <w:bookmarkEnd w:id="1262"/>
    <w:bookmarkStart w:name="z1883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рассмотрение, анализ, мониторинг и выявление системных проблем, поднимаемых гражданами в обращениях, запросах, откликах и сообщениях;</w:t>
      </w:r>
    </w:p>
    <w:bookmarkEnd w:id="1263"/>
    <w:bookmarkStart w:name="z1048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1264"/>
    <w:bookmarkStart w:name="z1049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деятельности Совета по этике Агентства в Мангистауской области, проведение служебных расследований и подготовка материалов по дисциплинарным делам, рассматриваемым Советом по этике;</w:t>
      </w:r>
    </w:p>
    <w:bookmarkEnd w:id="1265"/>
    <w:bookmarkStart w:name="z1050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1266"/>
    <w:bookmarkStart w:name="z1051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и методологическое обеспечение деятельности уполномоченного по этике;</w:t>
      </w:r>
    </w:p>
    <w:bookmarkEnd w:id="1267"/>
    <w:bookmarkStart w:name="z1052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и осуществление методологического руководства деятельности служб управления персоналом (кадровых служб);</w:t>
      </w:r>
    </w:p>
    <w:bookmarkEnd w:id="1268"/>
    <w:bookmarkStart w:name="z1053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службы, государтсвенных услуг и иных нормативных правовых актов Республики Казахстан;</w:t>
      </w:r>
    </w:p>
    <w:bookmarkEnd w:id="1269"/>
    <w:bookmarkStart w:name="z1054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 и рекомендации государственных услуг;</w:t>
      </w:r>
    </w:p>
    <w:bookmarkEnd w:id="1270"/>
    <w:bookmarkStart w:name="z1055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1271"/>
    <w:bookmarkStart w:name="z1056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 и рассмотрение дел об административных правонарушениях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272"/>
    <w:bookmarkStart w:name="z1057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1273"/>
    <w:bookmarkStart w:name="z1058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</w:t>
      </w:r>
    </w:p>
    <w:bookmarkEnd w:id="1274"/>
    <w:bookmarkStart w:name="z1059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предложений по повышению качества оказания государственных услуг;</w:t>
      </w:r>
    </w:p>
    <w:bookmarkEnd w:id="1275"/>
    <w:bookmarkStart w:name="z1060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1276"/>
    <w:bookmarkStart w:name="z1061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распределения административных государственных должностей государственных органов по функциональным блокам;</w:t>
      </w:r>
    </w:p>
    <w:bookmarkEnd w:id="1277"/>
    <w:bookmarkStart w:name="z1062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не более одного раза в год мониторинг распределения административных государственных должностей корпуса "Б" по функциональным блокам;</w:t>
      </w:r>
    </w:p>
    <w:bookmarkEnd w:id="1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33)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информационной системы "Е-қызмет";</w:t>
      </w:r>
    </w:p>
    <w:bookmarkStart w:name="z1064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на собеседовании с участниками конкурса на занятие административной государственной должности корпуса "Б", в том числе посредством дистанционных средств видеосвязи.</w:t>
      </w:r>
    </w:p>
    <w:bookmarkEnd w:id="1279"/>
    <w:bookmarkStart w:name="z1065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мониторинга и анализа по вопросам дебюрократизации государственного аппарата, в том числе с изучением внутренних административных процедур государственных органов;</w:t>
      </w:r>
    </w:p>
    <w:bookmarkEnd w:id="1280"/>
    <w:bookmarkStart w:name="z1823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</w:t>
      </w:r>
    </w:p>
    <w:bookmarkEnd w:id="1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35-2)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Start w:name="z1974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1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35-4)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</w:t>
      </w:r>
    </w:p>
    <w:bookmarkStart w:name="z2215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1283"/>
    <w:bookmarkStart w:name="z2216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1284"/>
    <w:bookmarkStart w:name="z2217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1285"/>
    <w:bookmarkStart w:name="z2218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1286"/>
    <w:bookmarkStart w:name="z2219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1287"/>
    <w:bookmarkStart w:name="z2220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1288"/>
    <w:bookmarkStart w:name="z2221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1289"/>
    <w:bookmarkStart w:name="z2222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1290"/>
    <w:bookmarkStart w:name="z2223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1291"/>
    <w:bookmarkStart w:name="z2224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1292"/>
    <w:bookmarkStart w:name="z2225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1293"/>
    <w:bookmarkStart w:name="z2226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1294"/>
    <w:bookmarkStart w:name="z2227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</w:t>
      </w:r>
    </w:p>
    <w:bookmarkEnd w:id="1295"/>
    <w:bookmarkStart w:name="z1066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иных функций, возложенных законодательством Республики Казахстан.</w:t>
      </w:r>
    </w:p>
    <w:bookmarkEnd w:id="1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21.08.2024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7" w:id="1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297"/>
    <w:bookmarkStart w:name="z1068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298"/>
    <w:bookmarkStart w:name="z1069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299"/>
    <w:bookmarkStart w:name="z1070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должностей руководителем аппарата Агентства.</w:t>
      </w:r>
    </w:p>
    <w:bookmarkEnd w:id="1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1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301"/>
    <w:bookmarkStart w:name="z1072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302"/>
    <w:bookmarkStart w:name="z1073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1303"/>
    <w:bookmarkStart w:name="z1074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304"/>
    <w:bookmarkStart w:name="z1075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1305"/>
    <w:bookmarkStart w:name="z1076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1306"/>
    <w:bookmarkStart w:name="z1077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1307"/>
    <w:bookmarkStart w:name="z1078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1308"/>
    <w:bookmarkStart w:name="z1079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End w:id="1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1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1310"/>
    <w:bookmarkStart w:name="z1082" w:id="1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11"/>
    <w:bookmarkStart w:name="z1083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312"/>
    <w:bookmarkStart w:name="z1084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1313"/>
    <w:bookmarkStart w:name="z1085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1314"/>
    <w:bookmarkStart w:name="z1086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несет ответственность за доверенное имущество Департамента.</w:t>
      </w:r>
    </w:p>
    <w:bookmarkEnd w:id="1315"/>
    <w:bookmarkStart w:name="z1087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16"/>
    <w:bookmarkStart w:name="z1088" w:id="1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17"/>
    <w:bookmarkStart w:name="z1089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Департамента осуществляются в соответствии с законодательством Республики Казахстан. </w:t>
      </w:r>
    </w:p>
    <w:bookmarkEnd w:id="1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163</w:t>
            </w:r>
          </w:p>
        </w:tc>
      </w:tr>
    </w:tbl>
    <w:bookmarkStart w:name="z1091" w:id="1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Республики Казахстан по делам государственной службы по Павлодарской области</w:t>
      </w:r>
    </w:p>
    <w:bookmarkEnd w:id="1319"/>
    <w:bookmarkStart w:name="z1092" w:id="1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20"/>
    <w:bookmarkStart w:name="z1093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Павлодарской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</w:t>
      </w:r>
    </w:p>
    <w:bookmarkEnd w:id="13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4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1322"/>
    <w:bookmarkStart w:name="z1095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323"/>
    <w:bookmarkStart w:name="z1096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24"/>
    <w:bookmarkStart w:name="z1097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325"/>
    <w:bookmarkStart w:name="z1098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326"/>
    <w:bookmarkStart w:name="z1099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327"/>
    <w:bookmarkStart w:name="z1100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140000, Республика Казахстан, Павлодарской область, город Павлодар, площадь Победы, 5А.</w:t>
      </w:r>
    </w:p>
    <w:bookmarkEnd w:id="1328"/>
    <w:bookmarkStart w:name="z1101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Павлодарской области".</w:t>
      </w:r>
    </w:p>
    <w:bookmarkEnd w:id="1329"/>
    <w:bookmarkStart w:name="z1102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30"/>
    <w:bookmarkStart w:name="z1103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31"/>
    <w:bookmarkStart w:name="z1104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332"/>
    <w:bookmarkStart w:name="z1105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33"/>
    <w:bookmarkStart w:name="z1106" w:id="1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334"/>
    <w:bookmarkStart w:name="z1107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35"/>
    <w:bookmarkStart w:name="z2228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1336"/>
    <w:bookmarkStart w:name="z2229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1337"/>
    <w:bookmarkStart w:name="z2230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1338"/>
    <w:bookmarkStart w:name="z2231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1339"/>
    <w:bookmarkStart w:name="z2232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1340"/>
    <w:bookmarkStart w:name="z2233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</w:t>
      </w:r>
    </w:p>
    <w:bookmarkEnd w:id="1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0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Департамента:</w:t>
      </w:r>
    </w:p>
    <w:bookmarkEnd w:id="1342"/>
    <w:bookmarkStart w:name="z1111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1343"/>
    <w:bookmarkStart w:name="z1112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1344"/>
    <w:bookmarkStart w:name="z1113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1345"/>
    <w:bookmarkStart w:name="z1884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</w:t>
      </w:r>
    </w:p>
    <w:bookmarkEnd w:id="1346"/>
    <w:bookmarkStart w:name="z1114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13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Start w:name="z1116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348"/>
    <w:bookmarkStart w:name="z1117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1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8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350"/>
    <w:bookmarkStart w:name="z1119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1351"/>
    <w:bookmarkStart w:name="z1120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</w:t>
      </w:r>
    </w:p>
    <w:bookmarkEnd w:id="1352"/>
    <w:bookmarkStart w:name="z1121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1353"/>
    <w:bookmarkStart w:name="z1122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1354"/>
    <w:bookmarkStart w:name="z1123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услуг;</w:t>
      </w:r>
    </w:p>
    <w:bookmarkEnd w:id="1355"/>
    <w:bookmarkStart w:name="z1124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другими государственными органами в сферах государственной службы, оказания государственных услуг, антикоррупционной политики;</w:t>
      </w:r>
    </w:p>
    <w:bookmarkEnd w:id="1356"/>
    <w:bookmarkStart w:name="z1125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предложений по совершенствованию системы оплаты труда, социально-правовой защиты государственных служащих;</w:t>
      </w:r>
    </w:p>
    <w:bookmarkEnd w:id="13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Start w:name="z1127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1358"/>
    <w:bookmarkStart w:name="z188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ведение мониторинга состояния кадрового состава контрактных служащих в государственных органах;</w:t>
      </w:r>
    </w:p>
    <w:bookmarkEnd w:id="1359"/>
    <w:bookmarkStart w:name="z1128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1360"/>
    <w:bookmarkStart w:name="z1886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</w:t>
      </w:r>
    </w:p>
    <w:bookmarkEnd w:id="1361"/>
    <w:bookmarkStart w:name="z1129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оценки личных качеств граждан с выдачей по ее результатам соответствующего заключения;</w:t>
      </w:r>
    </w:p>
    <w:bookmarkEnd w:id="1362"/>
    <w:bookmarkStart w:name="z1887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согласование квалификационных требований, предъявляемых к административным государственным должностям корпуса "Б" государственных органов;</w:t>
      </w:r>
    </w:p>
    <w:bookmarkEnd w:id="1363"/>
    <w:bookmarkStart w:name="z113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увольнений административных государственных служащих, не прошедших испытательный срок;</w:t>
      </w:r>
    </w:p>
    <w:bookmarkEnd w:id="1364"/>
    <w:bookmarkStart w:name="z113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</w:t>
      </w:r>
    </w:p>
    <w:bookmarkEnd w:id="1365"/>
    <w:bookmarkStart w:name="z113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занятия административных государственных должностей корпуса "Б" без проведения конкурса в случаях предусмотренных в законодательстве Республики Казахстан;</w:t>
      </w:r>
    </w:p>
    <w:bookmarkEnd w:id="1366"/>
    <w:bookmarkStart w:name="z1888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мониторинга соблюдения режима рабочего времени государственными органами, а также по его итогам проведение проверок;</w:t>
      </w:r>
    </w:p>
    <w:bookmarkEnd w:id="1367"/>
    <w:bookmarkStart w:name="z1133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мониторинг привлечения к дисциплинарной ответственности первых руководителей местных государственных органов,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за совершение непосредственно подчиненными им государственными служащими коррупционных преступлений;</w:t>
      </w:r>
    </w:p>
    <w:bookmarkEnd w:id="1368"/>
    <w:bookmarkStart w:name="z1134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1369"/>
    <w:bookmarkStart w:name="z1135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обращений, сообщений, запросов, откликов, предложений, в том числе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в сфере государственной службы, соблюдения служебной этики, а также по вопросам оказания государственных услуг;</w:t>
      </w:r>
    </w:p>
    <w:bookmarkEnd w:id="1370"/>
    <w:bookmarkStart w:name="z1889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рассмотрение, анализ, мониторинг и выявление системных проблем, поднимаемых гражданами в обращениях, запросах, откликах и сообщениях;</w:t>
      </w:r>
    </w:p>
    <w:bookmarkEnd w:id="1371"/>
    <w:bookmarkStart w:name="z1136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1372"/>
    <w:bookmarkStart w:name="z1137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деятельности Совета по этике Агентства в Павлодарской области, проведение служебных расследований и подготовка материалов по дисциплинарным делам, рассматриваемым Советом по этике;</w:t>
      </w:r>
    </w:p>
    <w:bookmarkEnd w:id="1373"/>
    <w:bookmarkStart w:name="z1138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1374"/>
    <w:bookmarkStart w:name="z1139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и методологическое обеспечение деятельности уполномоченного по этике;</w:t>
      </w:r>
    </w:p>
    <w:bookmarkEnd w:id="1375"/>
    <w:bookmarkStart w:name="z1140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и осуществление методологического руководства деятельности служб управления персоналом (кадровых служб);</w:t>
      </w:r>
    </w:p>
    <w:bookmarkEnd w:id="1376"/>
    <w:bookmarkStart w:name="z1141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службы, государтсвенных услуг и иных нормативных правовых актов Республики Казахстан;</w:t>
      </w:r>
    </w:p>
    <w:bookmarkEnd w:id="1377"/>
    <w:bookmarkStart w:name="z1142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 и рекомендации государственных услуг;</w:t>
      </w:r>
    </w:p>
    <w:bookmarkEnd w:id="1378"/>
    <w:bookmarkStart w:name="z1143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1379"/>
    <w:bookmarkStart w:name="z1144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 и рассмотрение дел об административных правонарушениях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380"/>
    <w:bookmarkStart w:name="z1145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1381"/>
    <w:bookmarkStart w:name="z1146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</w:t>
      </w:r>
    </w:p>
    <w:bookmarkEnd w:id="1382"/>
    <w:bookmarkStart w:name="z1147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предложений по повышению качества оказания государственных услуг;</w:t>
      </w:r>
    </w:p>
    <w:bookmarkEnd w:id="1383"/>
    <w:bookmarkStart w:name="z1148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1384"/>
    <w:bookmarkStart w:name="z1149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распределения административных государственных должностей государственных органов по функциональным блокам;</w:t>
      </w:r>
    </w:p>
    <w:bookmarkEnd w:id="1385"/>
    <w:bookmarkStart w:name="z1150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не более одного раза в год мониторинг распределения административных государственных должностей корпуса "Б" по функциональным блокам;</w:t>
      </w:r>
    </w:p>
    <w:bookmarkEnd w:id="1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33)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информационной системы "Е-қызмет";</w:t>
      </w:r>
    </w:p>
    <w:bookmarkStart w:name="z1152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на собеседовании с участниками конкурса на занятие административной государственной должности корпуса "Б", в том числе посредством дистанционных средств видеосвязи.</w:t>
      </w:r>
    </w:p>
    <w:bookmarkEnd w:id="1387"/>
    <w:bookmarkStart w:name="z1153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мониторинга и анализа по вопросам дебюрократизации государственного аппарата, в том числе с изучением внутренних административных процедур государственных органов;</w:t>
      </w:r>
    </w:p>
    <w:bookmarkEnd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35-2)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Start w:name="z1977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13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35-4)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</w:t>
      </w:r>
    </w:p>
    <w:bookmarkStart w:name="z2234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1390"/>
    <w:bookmarkStart w:name="z2235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1391"/>
    <w:bookmarkStart w:name="z2236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1392"/>
    <w:bookmarkStart w:name="z2237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1393"/>
    <w:bookmarkStart w:name="z2238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1394"/>
    <w:bookmarkStart w:name="z2239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1395"/>
    <w:bookmarkStart w:name="z2240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1396"/>
    <w:bookmarkStart w:name="z2241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1397"/>
    <w:bookmarkStart w:name="z2242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1398"/>
    <w:bookmarkStart w:name="z2243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1399"/>
    <w:bookmarkStart w:name="z2244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1400"/>
    <w:bookmarkStart w:name="z2245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1401"/>
    <w:bookmarkStart w:name="z2246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</w:t>
      </w:r>
    </w:p>
    <w:bookmarkEnd w:id="1402"/>
    <w:bookmarkStart w:name="z1154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иных функций, возложенных законодательством Республики Казахстан.</w:t>
      </w:r>
    </w:p>
    <w:bookmarkEnd w:id="14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21.08.2024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5" w:id="1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404"/>
    <w:bookmarkStart w:name="z1156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405"/>
    <w:bookmarkStart w:name="z1157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406"/>
    <w:bookmarkStart w:name="z1158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должностей руководителем аппарата Агентства.</w:t>
      </w:r>
    </w:p>
    <w:bookmarkEnd w:id="14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9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408"/>
    <w:bookmarkStart w:name="z1160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409"/>
    <w:bookmarkStart w:name="z1161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1410"/>
    <w:bookmarkStart w:name="z1162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411"/>
    <w:bookmarkStart w:name="z1163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1412"/>
    <w:bookmarkStart w:name="z1164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1413"/>
    <w:bookmarkStart w:name="z1165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1414"/>
    <w:bookmarkStart w:name="z1166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1415"/>
    <w:bookmarkStart w:name="z1167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End w:id="14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9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1417"/>
    <w:bookmarkStart w:name="z1170" w:id="1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18"/>
    <w:bookmarkStart w:name="z1171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419"/>
    <w:bookmarkStart w:name="z1172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1420"/>
    <w:bookmarkStart w:name="z1173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1421"/>
    <w:bookmarkStart w:name="z1174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несет ответственность за доверенное имущество Департамента.</w:t>
      </w:r>
    </w:p>
    <w:bookmarkEnd w:id="1422"/>
    <w:bookmarkStart w:name="z1175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23"/>
    <w:bookmarkStart w:name="z1176" w:id="1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424"/>
    <w:bookmarkStart w:name="z1177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Департамента осуществляются в соответствии с законодательством Республики Казахстан. </w:t>
      </w:r>
    </w:p>
    <w:bookmarkEnd w:id="14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163</w:t>
            </w:r>
          </w:p>
        </w:tc>
      </w:tr>
    </w:tbl>
    <w:bookmarkStart w:name="z1179" w:id="1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Республики Казахстан по делам государственной службы по Северо-Казахстанской области</w:t>
      </w:r>
    </w:p>
    <w:bookmarkEnd w:id="1426"/>
    <w:bookmarkStart w:name="z1180" w:id="1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27"/>
    <w:bookmarkStart w:name="z1181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Северо-Казахстанской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</w:t>
      </w:r>
    </w:p>
    <w:bookmarkEnd w:id="14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2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1429"/>
    <w:bookmarkStart w:name="z1183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430"/>
    <w:bookmarkStart w:name="z1184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31"/>
    <w:bookmarkStart w:name="z1185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432"/>
    <w:bookmarkStart w:name="z1186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433"/>
    <w:bookmarkStart w:name="z1187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434"/>
    <w:bookmarkStart w:name="z1188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150008, Республика Казахстан, Северо-Казахстанская область, город Петропавловск, улица Конституции Казахстана, 38.</w:t>
      </w:r>
    </w:p>
    <w:bookmarkEnd w:id="1435"/>
    <w:bookmarkStart w:name="z1189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Северо-Казахстанской области".</w:t>
      </w:r>
    </w:p>
    <w:bookmarkEnd w:id="1436"/>
    <w:bookmarkStart w:name="z1190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37"/>
    <w:bookmarkStart w:name="z1191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38"/>
    <w:bookmarkStart w:name="z1192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439"/>
    <w:bookmarkStart w:name="z1193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40"/>
    <w:bookmarkStart w:name="z1194" w:id="1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441"/>
    <w:bookmarkStart w:name="z1195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42"/>
    <w:bookmarkStart w:name="z2247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1443"/>
    <w:bookmarkStart w:name="z2248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1444"/>
    <w:bookmarkStart w:name="z2249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1445"/>
    <w:bookmarkStart w:name="z2250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1446"/>
    <w:bookmarkStart w:name="z2251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1447"/>
    <w:bookmarkStart w:name="z2252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</w:t>
      </w:r>
    </w:p>
    <w:bookmarkEnd w:id="14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8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Департамента:</w:t>
      </w:r>
    </w:p>
    <w:bookmarkEnd w:id="1449"/>
    <w:bookmarkStart w:name="z1199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1450"/>
    <w:bookmarkStart w:name="z1200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1451"/>
    <w:bookmarkStart w:name="z1201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1452"/>
    <w:bookmarkStart w:name="z1891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</w:t>
      </w:r>
    </w:p>
    <w:bookmarkEnd w:id="1453"/>
    <w:bookmarkStart w:name="z1202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14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Start w:name="z1204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455"/>
    <w:bookmarkStart w:name="z1205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14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6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457"/>
    <w:bookmarkStart w:name="z1207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1458"/>
    <w:bookmarkStart w:name="z1208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</w:t>
      </w:r>
    </w:p>
    <w:bookmarkEnd w:id="1459"/>
    <w:bookmarkStart w:name="z1209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1460"/>
    <w:bookmarkStart w:name="z1210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1461"/>
    <w:bookmarkStart w:name="z1211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услуг;</w:t>
      </w:r>
    </w:p>
    <w:bookmarkEnd w:id="1462"/>
    <w:bookmarkStart w:name="z1212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другими государственными органами в сферах государственной службы, оказания государственных услуг, антикоррупционной политики;</w:t>
      </w:r>
    </w:p>
    <w:bookmarkEnd w:id="1463"/>
    <w:bookmarkStart w:name="z1213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предложений по совершенствованию системы оплаты труда, социально-правовой защиты государственных служащих;</w:t>
      </w:r>
    </w:p>
    <w:bookmarkEnd w:id="14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Start w:name="z1215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1465"/>
    <w:bookmarkStart w:name="z1892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ведение мониторинга состояния кадрового состава контрактных служащих в государственных органах;</w:t>
      </w:r>
    </w:p>
    <w:bookmarkEnd w:id="1466"/>
    <w:bookmarkStart w:name="z1216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1467"/>
    <w:bookmarkStart w:name="z1893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</w:t>
      </w:r>
    </w:p>
    <w:bookmarkEnd w:id="1468"/>
    <w:bookmarkStart w:name="z1217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оценки личных качеств граждан с выдачей по ее результатам соответствующего заключения;</w:t>
      </w:r>
    </w:p>
    <w:bookmarkEnd w:id="1469"/>
    <w:bookmarkStart w:name="z1894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согласование квалификационных требований, предъявляемых к административным государственным должностям корпуса "Б" государственных органов;</w:t>
      </w:r>
    </w:p>
    <w:bookmarkEnd w:id="1470"/>
    <w:bookmarkStart w:name="z1218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увольнений административных государственных служащих, не прошедших испытательный срок;</w:t>
      </w:r>
    </w:p>
    <w:bookmarkEnd w:id="1471"/>
    <w:bookmarkStart w:name="z1219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</w:t>
      </w:r>
    </w:p>
    <w:bookmarkEnd w:id="1472"/>
    <w:bookmarkStart w:name="z1220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занятия административных государственных должностей корпуса "Б" без проведения конкурса в случаях предусмотренных в законодательстве Республики Казахстан;</w:t>
      </w:r>
    </w:p>
    <w:bookmarkEnd w:id="1473"/>
    <w:bookmarkStart w:name="z1895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мониторинга соблюдения режима рабочего времени государственными органами, а также по его итогам проведение проверок;</w:t>
      </w:r>
    </w:p>
    <w:bookmarkEnd w:id="1474"/>
    <w:bookmarkStart w:name="z1221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мониторинг привлечения к дисциплинарной ответственности первых руководителей местных государственных органов,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за совершение непосредственно подчиненными им государственными служащими коррупционных преступлений;</w:t>
      </w:r>
    </w:p>
    <w:bookmarkEnd w:id="1475"/>
    <w:bookmarkStart w:name="z1222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1476"/>
    <w:bookmarkStart w:name="z1223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обращений, сообщений, запросов, откликов, предложений, в том числе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в сфере государственной службы, соблюдения служебной этики, а также по вопросам оказания государственных услуг;</w:t>
      </w:r>
    </w:p>
    <w:bookmarkEnd w:id="1477"/>
    <w:bookmarkStart w:name="z1896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рассмотрение, анализ, мониторинг и выявление системных проблем, поднимаемых гражданами в обращениях, запросах, откликах и сообщениях;</w:t>
      </w:r>
    </w:p>
    <w:bookmarkEnd w:id="1478"/>
    <w:bookmarkStart w:name="z1224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1479"/>
    <w:bookmarkStart w:name="z1225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деятельности Совета по этике Агентства в Северо-Казахстанской области, проведение служебных расследований и подготовка материалов по дисциплинарным делам, рассматриваемым Советом по этике;</w:t>
      </w:r>
    </w:p>
    <w:bookmarkEnd w:id="1480"/>
    <w:bookmarkStart w:name="z1226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1481"/>
    <w:bookmarkStart w:name="z1227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и методологическое обеспечение деятельности уполномоченного по этике;</w:t>
      </w:r>
    </w:p>
    <w:bookmarkEnd w:id="1482"/>
    <w:bookmarkStart w:name="z1228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и осуществление методологического руководства деятельности служб управления персоналом (кадровых служб);</w:t>
      </w:r>
    </w:p>
    <w:bookmarkEnd w:id="1483"/>
    <w:bookmarkStart w:name="z1229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службы, государтсвенных услуг и иных нормативных правовых актов Республики Казахстан;</w:t>
      </w:r>
    </w:p>
    <w:bookmarkEnd w:id="1484"/>
    <w:bookmarkStart w:name="z1230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 и рекомендации государственных услуг;</w:t>
      </w:r>
    </w:p>
    <w:bookmarkEnd w:id="1485"/>
    <w:bookmarkStart w:name="z1231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1486"/>
    <w:bookmarkStart w:name="z1232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 и рассмотрение дел об административных правонарушениях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487"/>
    <w:bookmarkStart w:name="z1233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1488"/>
    <w:bookmarkStart w:name="z1234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</w:t>
      </w:r>
    </w:p>
    <w:bookmarkEnd w:id="1489"/>
    <w:bookmarkStart w:name="z1235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предложений по повышению качества оказания государственных услуг;</w:t>
      </w:r>
    </w:p>
    <w:bookmarkEnd w:id="1490"/>
    <w:bookmarkStart w:name="z1236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1491"/>
    <w:bookmarkStart w:name="z1237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распределения административных государственных должностей государственных органов по функциональным блокам;</w:t>
      </w:r>
    </w:p>
    <w:bookmarkEnd w:id="1492"/>
    <w:bookmarkStart w:name="z1238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не более одного раза в год мониторинг распределения административных государственных должностей корпуса "Б" по функциональным блокам;</w:t>
      </w:r>
    </w:p>
    <w:bookmarkEnd w:id="14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33)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информационной системы "Е-қызмет";</w:t>
      </w:r>
    </w:p>
    <w:bookmarkStart w:name="z1240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на собеседовании с участниками конкурса на занятие административной государственной должности корпуса "Б", в том числе посредством дистанционных средств видеосвязи.</w:t>
      </w:r>
    </w:p>
    <w:bookmarkEnd w:id="1494"/>
    <w:bookmarkStart w:name="z1241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мониторинга и анализа по вопросам дебюрократизации государственного аппарата, в том числе с изучением внутренних административных процедур государственных органов;</w:t>
      </w:r>
    </w:p>
    <w:bookmarkEnd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35-2)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Start w:name="z1980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14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35-4)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</w:t>
      </w:r>
    </w:p>
    <w:bookmarkStart w:name="z2253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1497"/>
    <w:bookmarkStart w:name="z225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1498"/>
    <w:bookmarkStart w:name="z225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1499"/>
    <w:bookmarkStart w:name="z2256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1500"/>
    <w:bookmarkStart w:name="z2257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1501"/>
    <w:bookmarkStart w:name="z2258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1502"/>
    <w:bookmarkStart w:name="z2259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1503"/>
    <w:bookmarkStart w:name="z2260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1504"/>
    <w:bookmarkStart w:name="z2261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1505"/>
    <w:bookmarkStart w:name="z2262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1506"/>
    <w:bookmarkStart w:name="z2263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1507"/>
    <w:bookmarkStart w:name="z2264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1508"/>
    <w:bookmarkStart w:name="z2265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</w:t>
      </w:r>
    </w:p>
    <w:bookmarkEnd w:id="1509"/>
    <w:bookmarkStart w:name="z1242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иных функций, возложенных законодательством Республики Казахстан.</w:t>
      </w:r>
    </w:p>
    <w:bookmarkEnd w:id="15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21.08.2024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3" w:id="1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511"/>
    <w:bookmarkStart w:name="z1244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512"/>
    <w:bookmarkStart w:name="z1245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513"/>
    <w:bookmarkStart w:name="z1246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должностей руководителем аппарата Агентства.</w:t>
      </w:r>
    </w:p>
    <w:bookmarkEnd w:id="15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7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515"/>
    <w:bookmarkStart w:name="z1248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516"/>
    <w:bookmarkStart w:name="z1249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1517"/>
    <w:bookmarkStart w:name="z1250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518"/>
    <w:bookmarkStart w:name="z1251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1519"/>
    <w:bookmarkStart w:name="z1252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1520"/>
    <w:bookmarkStart w:name="z1253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1521"/>
    <w:bookmarkStart w:name="z1254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1522"/>
    <w:bookmarkStart w:name="z1255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End w:id="15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7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1524"/>
    <w:bookmarkStart w:name="z1258" w:id="1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25"/>
    <w:bookmarkStart w:name="z1259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526"/>
    <w:bookmarkStart w:name="z1260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1527"/>
    <w:bookmarkStart w:name="z1261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1528"/>
    <w:bookmarkStart w:name="z1262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несет ответственность за доверенное имущество Департамента.</w:t>
      </w:r>
    </w:p>
    <w:bookmarkEnd w:id="1529"/>
    <w:bookmarkStart w:name="z1263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30"/>
    <w:bookmarkStart w:name="z1264" w:id="1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531"/>
    <w:bookmarkStart w:name="z1265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Департамента осуществляются в соответствии с законодательством Республики Казахстан. </w:t>
      </w:r>
    </w:p>
    <w:bookmarkEnd w:id="15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163</w:t>
            </w:r>
          </w:p>
        </w:tc>
      </w:tr>
    </w:tbl>
    <w:bookmarkStart w:name="z1267" w:id="1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Республики Казахстан по делам государственной службы по Туркестанской области</w:t>
      </w:r>
    </w:p>
    <w:bookmarkEnd w:id="1533"/>
    <w:bookmarkStart w:name="z1268" w:id="1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34"/>
    <w:bookmarkStart w:name="z1269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Туркестанской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</w:t>
      </w:r>
    </w:p>
    <w:bookmarkEnd w:id="15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0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1536"/>
    <w:bookmarkStart w:name="z1271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537"/>
    <w:bookmarkStart w:name="z1272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38"/>
    <w:bookmarkStart w:name="z1273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539"/>
    <w:bookmarkStart w:name="z1274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540"/>
    <w:bookmarkStart w:name="z1275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541"/>
    <w:bookmarkStart w:name="z1276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161200, Республика Казахстан, Туркестанская область, город Туркестан, микрорайон Жаңа қала, улица 32, здание 16.</w:t>
      </w:r>
    </w:p>
    <w:bookmarkEnd w:id="1542"/>
    <w:bookmarkStart w:name="z1277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Туркестанской области".</w:t>
      </w:r>
    </w:p>
    <w:bookmarkEnd w:id="1543"/>
    <w:bookmarkStart w:name="z1278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44"/>
    <w:bookmarkStart w:name="z1279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545"/>
    <w:bookmarkStart w:name="z1280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546"/>
    <w:bookmarkStart w:name="z1281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547"/>
    <w:bookmarkStart w:name="z1282" w:id="1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548"/>
    <w:bookmarkStart w:name="z1283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49"/>
    <w:bookmarkStart w:name="z2266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1550"/>
    <w:bookmarkStart w:name="z2267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1551"/>
    <w:bookmarkStart w:name="z2268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1552"/>
    <w:bookmarkStart w:name="z2269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1553"/>
    <w:bookmarkStart w:name="z2270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1554"/>
    <w:bookmarkStart w:name="z2271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</w:t>
      </w:r>
    </w:p>
    <w:bookmarkEnd w:id="15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6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Департамента:</w:t>
      </w:r>
    </w:p>
    <w:bookmarkEnd w:id="1556"/>
    <w:bookmarkStart w:name="z1287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1557"/>
    <w:bookmarkStart w:name="z1288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1558"/>
    <w:bookmarkStart w:name="z1289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1559"/>
    <w:bookmarkStart w:name="z1898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</w:t>
      </w:r>
    </w:p>
    <w:bookmarkEnd w:id="1560"/>
    <w:bookmarkStart w:name="z1290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15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Start w:name="z1292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562"/>
    <w:bookmarkStart w:name="z1293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15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4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564"/>
    <w:bookmarkStart w:name="z1295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1565"/>
    <w:bookmarkStart w:name="z1296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</w:t>
      </w:r>
    </w:p>
    <w:bookmarkEnd w:id="1566"/>
    <w:bookmarkStart w:name="z1297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1567"/>
    <w:bookmarkStart w:name="z1298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1568"/>
    <w:bookmarkStart w:name="z1299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услуг;</w:t>
      </w:r>
    </w:p>
    <w:bookmarkEnd w:id="1569"/>
    <w:bookmarkStart w:name="z1300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другими государственными органами в сферах государственной службы, оказания государственных услуг, антикоррупционной политики;</w:t>
      </w:r>
    </w:p>
    <w:bookmarkEnd w:id="1570"/>
    <w:bookmarkStart w:name="z1301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предложений по совершенствованию системы оплаты труда, социально-правовой защиты государственных служащих;</w:t>
      </w:r>
    </w:p>
    <w:bookmarkEnd w:id="15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Start w:name="z1303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1572"/>
    <w:bookmarkStart w:name="z189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ведение мониторинга состояния кадрового состава контрактных служащих в государственных органах;</w:t>
      </w:r>
    </w:p>
    <w:bookmarkEnd w:id="1573"/>
    <w:bookmarkStart w:name="z1304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1574"/>
    <w:bookmarkStart w:name="z1900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</w:t>
      </w:r>
    </w:p>
    <w:bookmarkEnd w:id="1575"/>
    <w:bookmarkStart w:name="z1305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оценки личных качеств граждан с выдачей по ее результатам соответствующего заключения;</w:t>
      </w:r>
    </w:p>
    <w:bookmarkEnd w:id="1576"/>
    <w:bookmarkStart w:name="z1901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согласование квалификационных требований, предъявляемых к административным государственным должностям корпуса "Б" государственных органов;</w:t>
      </w:r>
    </w:p>
    <w:bookmarkEnd w:id="1577"/>
    <w:bookmarkStart w:name="z1306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увольнений административных государственных служащих, не прошедших испытательный срок;</w:t>
      </w:r>
    </w:p>
    <w:bookmarkEnd w:id="1578"/>
    <w:bookmarkStart w:name="z1307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на соответствие требованиям законодательства Республики Казахстан в сфере государственной службы документов кандидатов в акимы города районного значения, села, поселка, сельского округа, представленных соответствующей районной (городской) избирательной комиссией;</w:t>
      </w:r>
    </w:p>
    <w:bookmarkEnd w:id="1579"/>
    <w:bookmarkStart w:name="z1902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</w:t>
      </w:r>
    </w:p>
    <w:bookmarkEnd w:id="1580"/>
    <w:bookmarkStart w:name="z1308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занятия административных государственных должностей корпуса "Б" без проведения конкурса в случаях предусмотренных в законодательстве Республики Казахстан;</w:t>
      </w:r>
    </w:p>
    <w:bookmarkEnd w:id="1581"/>
    <w:bookmarkStart w:name="z1903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мониторинга соблюдения режима рабочего времени государственными органами, а также по его итогам проведение проверок;</w:t>
      </w:r>
    </w:p>
    <w:bookmarkEnd w:id="1582"/>
    <w:bookmarkStart w:name="z1309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мониторинг привлечения к дисциплинарной ответственности первых руководителей местных государственных органов,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за совершение непосредственно подчиненными им государственными служащими коррупционных преступлений;</w:t>
      </w:r>
    </w:p>
    <w:bookmarkEnd w:id="1583"/>
    <w:bookmarkStart w:name="z1310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1584"/>
    <w:bookmarkStart w:name="z1311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обращений, сообщений, запросов, откликов, предложений, в том числе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в сфере государственной службы, соблюдения служебной этики, а также по вопросам оказания государственных услуг;</w:t>
      </w:r>
    </w:p>
    <w:bookmarkEnd w:id="1585"/>
    <w:bookmarkStart w:name="z1904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рассмотрение, анализ, мониторинг и выявление системных проблем, поднимаемых гражданами в обращениях, запросах, откликах и сообщениях;</w:t>
      </w:r>
    </w:p>
    <w:bookmarkEnd w:id="1586"/>
    <w:bookmarkStart w:name="z1312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1587"/>
    <w:bookmarkStart w:name="z1313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деятельности Совета по этике Агентства в Туркестанской области, проведение служебных расследований и подготовка материалов по дисциплинарным делам, рассматриваемым Советом по этике;</w:t>
      </w:r>
    </w:p>
    <w:bookmarkEnd w:id="1588"/>
    <w:bookmarkStart w:name="z1314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1589"/>
    <w:bookmarkStart w:name="z1315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и методологическое обеспечение деятельности уполномоченного по этике;</w:t>
      </w:r>
    </w:p>
    <w:bookmarkEnd w:id="1590"/>
    <w:bookmarkStart w:name="z1316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и осуществление методологического руководства деятельности служб управления персоналом (кадровых служб);</w:t>
      </w:r>
    </w:p>
    <w:bookmarkEnd w:id="1591"/>
    <w:bookmarkStart w:name="z1317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службы, государтсвенных услуг и иных нормативных правовых актов Республики Казахстан;</w:t>
      </w:r>
    </w:p>
    <w:bookmarkEnd w:id="1592"/>
    <w:bookmarkStart w:name="z1318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 и рекомендации государственных услуг;</w:t>
      </w:r>
    </w:p>
    <w:bookmarkEnd w:id="1593"/>
    <w:bookmarkStart w:name="z1319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1594"/>
    <w:bookmarkStart w:name="z1320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 и рассмотрение дел об административных правонарушениях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595"/>
    <w:bookmarkStart w:name="z1321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1596"/>
    <w:bookmarkStart w:name="z1322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</w:t>
      </w:r>
    </w:p>
    <w:bookmarkEnd w:id="1597"/>
    <w:bookmarkStart w:name="z1323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предложений по повышению качества оказания государственных услуг;</w:t>
      </w:r>
    </w:p>
    <w:bookmarkEnd w:id="1598"/>
    <w:bookmarkStart w:name="z1324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1599"/>
    <w:bookmarkStart w:name="z1325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распределения административных государственных должностей государственных органов по функциональным блокам;</w:t>
      </w:r>
    </w:p>
    <w:bookmarkEnd w:id="1600"/>
    <w:bookmarkStart w:name="z1326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не более одного раза в год мониторинг распределения административных государственных должностей корпуса "Б" по функциональным блокам;</w:t>
      </w:r>
    </w:p>
    <w:bookmarkEnd w:id="16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33)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информационной системы "Е-қызмет";</w:t>
      </w:r>
    </w:p>
    <w:bookmarkStart w:name="z1328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на собеседовании с участниками конкурса на занятие административной государственной должности корпуса "Б", в том числе посредством дистанционных средств видеосвязи.</w:t>
      </w:r>
    </w:p>
    <w:bookmarkEnd w:id="1602"/>
    <w:bookmarkStart w:name="z1329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мониторинга и анализа по вопросам дебюрократизации государственного аппарата, в том числе с изучением внутренних административных процедур государственных органов;</w:t>
      </w:r>
    </w:p>
    <w:bookmarkEnd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35-2)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Start w:name="z1983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16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35-4)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</w:t>
      </w:r>
    </w:p>
    <w:bookmarkStart w:name="z1330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иных функций, возложенных законодательством Республики Казахстан.</w:t>
      </w:r>
    </w:p>
    <w:bookmarkEnd w:id="16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21.08.2024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1" w:id="1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606"/>
    <w:bookmarkStart w:name="z1332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607"/>
    <w:bookmarkStart w:name="z1333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608"/>
    <w:bookmarkStart w:name="z1334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должностей руководителем аппарата Агентства.</w:t>
      </w:r>
    </w:p>
    <w:bookmarkEnd w:id="16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5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610"/>
    <w:bookmarkStart w:name="z1336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611"/>
    <w:bookmarkStart w:name="z1337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1612"/>
    <w:bookmarkStart w:name="z1338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613"/>
    <w:bookmarkStart w:name="z1339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1614"/>
    <w:bookmarkStart w:name="z1340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1615"/>
    <w:bookmarkStart w:name="z1341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1616"/>
    <w:bookmarkStart w:name="z1342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1617"/>
    <w:bookmarkStart w:name="z1343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End w:id="16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5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1619"/>
    <w:bookmarkStart w:name="z1346" w:id="1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20"/>
    <w:bookmarkStart w:name="z1347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621"/>
    <w:bookmarkStart w:name="z1348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1622"/>
    <w:bookmarkStart w:name="z134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1623"/>
    <w:bookmarkStart w:name="z135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несет ответственность за доверенное имущество Департамента.</w:t>
      </w:r>
    </w:p>
    <w:bookmarkEnd w:id="1624"/>
    <w:bookmarkStart w:name="z135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25"/>
    <w:bookmarkStart w:name="z1352" w:id="1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26"/>
    <w:bookmarkStart w:name="z135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Департамента осуществляются в соответствии с законодательством Республики Казахстан. </w:t>
      </w:r>
    </w:p>
    <w:bookmarkEnd w:id="16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163</w:t>
            </w:r>
          </w:p>
        </w:tc>
      </w:tr>
    </w:tbl>
    <w:bookmarkStart w:name="z1355" w:id="1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Республики Казахстан по делам государственной службы по области Ұлытау</w:t>
      </w:r>
    </w:p>
    <w:bookmarkEnd w:id="1628"/>
    <w:bookmarkStart w:name="z1356" w:id="1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29"/>
    <w:bookmarkStart w:name="z1357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области Ұлытау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</w:t>
      </w:r>
    </w:p>
    <w:bookmarkEnd w:id="16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8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1631"/>
    <w:bookmarkStart w:name="z1359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632"/>
    <w:bookmarkStart w:name="z1360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633"/>
    <w:bookmarkStart w:name="z1361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634"/>
    <w:bookmarkStart w:name="z1362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635"/>
    <w:bookmarkStart w:name="z1363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636"/>
    <w:bookmarkStart w:name="z1364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100602, Республика Казахстан, область Ұлытау, город Жезказган, площадь Алаш, 1.</w:t>
      </w:r>
    </w:p>
    <w:bookmarkEnd w:id="1637"/>
    <w:bookmarkStart w:name="z1365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области Ұлытау".</w:t>
      </w:r>
    </w:p>
    <w:bookmarkEnd w:id="1638"/>
    <w:bookmarkStart w:name="z1366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639"/>
    <w:bookmarkStart w:name="z1367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640"/>
    <w:bookmarkStart w:name="z1368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641"/>
    <w:bookmarkStart w:name="z1369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642"/>
    <w:bookmarkStart w:name="z1370" w:id="1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643"/>
    <w:bookmarkStart w:name="z1371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44"/>
    <w:bookmarkStart w:name="z2272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1645"/>
    <w:bookmarkStart w:name="z2273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1646"/>
    <w:bookmarkStart w:name="z2274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1647"/>
    <w:bookmarkStart w:name="z2275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1648"/>
    <w:bookmarkStart w:name="z2276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1649"/>
    <w:bookmarkStart w:name="z2277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</w:t>
      </w:r>
    </w:p>
    <w:bookmarkEnd w:id="16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4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Департамента:</w:t>
      </w:r>
    </w:p>
    <w:bookmarkEnd w:id="1651"/>
    <w:bookmarkStart w:name="z1375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1652"/>
    <w:bookmarkStart w:name="z1376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1653"/>
    <w:bookmarkStart w:name="z1377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1654"/>
    <w:bookmarkStart w:name="z1906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</w:t>
      </w:r>
    </w:p>
    <w:bookmarkEnd w:id="1655"/>
    <w:bookmarkStart w:name="z1378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16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Start w:name="z1380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657"/>
    <w:bookmarkStart w:name="z1381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16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2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659"/>
    <w:bookmarkStart w:name="z1383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1660"/>
    <w:bookmarkStart w:name="z1384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</w:t>
      </w:r>
    </w:p>
    <w:bookmarkEnd w:id="1661"/>
    <w:bookmarkStart w:name="z1385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1662"/>
    <w:bookmarkStart w:name="z1386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1663"/>
    <w:bookmarkStart w:name="z1387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услуг;</w:t>
      </w:r>
    </w:p>
    <w:bookmarkEnd w:id="1664"/>
    <w:bookmarkStart w:name="z1388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другими государственными органами в сферах государственной службы, оказания государственных услуг, антикоррупционной политики;</w:t>
      </w:r>
    </w:p>
    <w:bookmarkEnd w:id="1665"/>
    <w:bookmarkStart w:name="z1389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предложений по совершенствованию системы оплаты труда, социально-правовой защиты государственных служащих;</w:t>
      </w:r>
    </w:p>
    <w:bookmarkEnd w:id="16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Start w:name="z1391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1667"/>
    <w:bookmarkStart w:name="z1907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ведение мониторинга состояния кадрового состава контрактных служащих в государственных органах;</w:t>
      </w:r>
    </w:p>
    <w:bookmarkEnd w:id="1668"/>
    <w:bookmarkStart w:name="z1392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1669"/>
    <w:bookmarkStart w:name="z1908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</w:t>
      </w:r>
    </w:p>
    <w:bookmarkEnd w:id="1670"/>
    <w:bookmarkStart w:name="z1393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оценки личных качеств граждан с выдачей по ее результатам соответствующего заключения;</w:t>
      </w:r>
    </w:p>
    <w:bookmarkEnd w:id="1671"/>
    <w:bookmarkStart w:name="z1909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согласование квалификационных требований, предъявляемых к административным государственным должностям корпуса "Б" государственных органов;</w:t>
      </w:r>
    </w:p>
    <w:bookmarkEnd w:id="1672"/>
    <w:bookmarkStart w:name="z1394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увольнений административных государственных служащих, не прошедших испытательный срок;</w:t>
      </w:r>
    </w:p>
    <w:bookmarkEnd w:id="1673"/>
    <w:bookmarkStart w:name="z1395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</w:t>
      </w:r>
    </w:p>
    <w:bookmarkEnd w:id="1674"/>
    <w:bookmarkStart w:name="z1396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занятия административных государственных должностей корпуса "Б" без проведения конкурса в случаях предусмотренных в законодательстве Республики Казахстан;</w:t>
      </w:r>
    </w:p>
    <w:bookmarkEnd w:id="1675"/>
    <w:bookmarkStart w:name="z1910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мониторинга соблюдения режима рабочего времени государственными органами, а также по его итогам проведение проверок;</w:t>
      </w:r>
    </w:p>
    <w:bookmarkEnd w:id="1676"/>
    <w:bookmarkStart w:name="z1397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мониторинг привлечения к дисциплинарной ответственности первых руководителей местных государственных органов,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за совершение непосредственно подчиненными им государственными служащими коррупционных преступлений;</w:t>
      </w:r>
    </w:p>
    <w:bookmarkEnd w:id="1677"/>
    <w:bookmarkStart w:name="z1398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1678"/>
    <w:bookmarkStart w:name="z1399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обращений, сообщений, запросов, откликов, предложений, в том числе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в сфере государственной службы, соблюдения служебной этики, а также по вопросам оказания государственных услуг;</w:t>
      </w:r>
    </w:p>
    <w:bookmarkEnd w:id="1679"/>
    <w:bookmarkStart w:name="z1911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рассмотрение, анализ, мониторинг и выявление системных проблем, поднимаемых гражданами в обращениях, запросах, откликах и сообщениях;</w:t>
      </w:r>
    </w:p>
    <w:bookmarkEnd w:id="1680"/>
    <w:bookmarkStart w:name="z1400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1681"/>
    <w:bookmarkStart w:name="z1401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деятельности Совета по этике Агентства в области Ұлытау, проведение служебных расследований и подготовка материалов по дисциплинарным делам, рассматриваемым Советом по этике;</w:t>
      </w:r>
    </w:p>
    <w:bookmarkEnd w:id="1682"/>
    <w:bookmarkStart w:name="z1402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1683"/>
    <w:bookmarkStart w:name="z1403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и методологическое обеспечение деятельности уполномоченного по этике;</w:t>
      </w:r>
    </w:p>
    <w:bookmarkEnd w:id="1684"/>
    <w:bookmarkStart w:name="z1404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и осуществление методологического руководства деятельности служб управления персоналом (кадровых служб);</w:t>
      </w:r>
    </w:p>
    <w:bookmarkEnd w:id="1685"/>
    <w:bookmarkStart w:name="z1405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службы, государтсвенных услуг и иных нормативных правовых актов Республики Казахстан;</w:t>
      </w:r>
    </w:p>
    <w:bookmarkEnd w:id="1686"/>
    <w:bookmarkStart w:name="z1406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 и рекомендации государственных услуг;</w:t>
      </w:r>
    </w:p>
    <w:bookmarkEnd w:id="1687"/>
    <w:bookmarkStart w:name="z1407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1688"/>
    <w:bookmarkStart w:name="z1408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 и рассмотрение дел об административных правонарушениях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689"/>
    <w:bookmarkStart w:name="z1409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1690"/>
    <w:bookmarkStart w:name="z1410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</w:t>
      </w:r>
    </w:p>
    <w:bookmarkEnd w:id="1691"/>
    <w:bookmarkStart w:name="z1411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предложений по повышению качества оказания государственных услуг;</w:t>
      </w:r>
    </w:p>
    <w:bookmarkEnd w:id="1692"/>
    <w:bookmarkStart w:name="z1412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1693"/>
    <w:bookmarkStart w:name="z1413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распределения административных государственных должностей государственных органов по функциональным блокам;</w:t>
      </w:r>
    </w:p>
    <w:bookmarkEnd w:id="1694"/>
    <w:bookmarkStart w:name="z1414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не более одного раза в год мониторинг распределения административных государственных должностей корпуса "Б" по функциональным блокам;</w:t>
      </w:r>
    </w:p>
    <w:bookmarkEnd w:id="16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33)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информационной системы "Е-қызмет";</w:t>
      </w:r>
    </w:p>
    <w:bookmarkStart w:name="z1416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на собеседовании с участниками конкурса на занятие административной государственной должности корпуса "Б", в том числе посредством дистанционных средств видеосвязи.</w:t>
      </w:r>
    </w:p>
    <w:bookmarkEnd w:id="1696"/>
    <w:bookmarkStart w:name="z1417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мониторинга и анализа по вопросам дебюрократизации государственного аппарата, в том числе с изучением внутренних административных процедур государственных органов;</w:t>
      </w:r>
    </w:p>
    <w:bookmarkEnd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35-2)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Start w:name="z1986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16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35-4)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</w:t>
      </w:r>
    </w:p>
    <w:bookmarkStart w:name="z2278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1699"/>
    <w:bookmarkStart w:name="z2279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1700"/>
    <w:bookmarkStart w:name="z2280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1701"/>
    <w:bookmarkStart w:name="z2281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1702"/>
    <w:bookmarkStart w:name="z2282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1703"/>
    <w:bookmarkStart w:name="z2283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1704"/>
    <w:bookmarkStart w:name="z2284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1705"/>
    <w:bookmarkStart w:name="z2285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1706"/>
    <w:bookmarkStart w:name="z2286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1707"/>
    <w:bookmarkStart w:name="z2287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1708"/>
    <w:bookmarkStart w:name="z2288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1709"/>
    <w:bookmarkStart w:name="z2289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1710"/>
    <w:bookmarkStart w:name="z2290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</w:t>
      </w:r>
    </w:p>
    <w:bookmarkEnd w:id="1711"/>
    <w:bookmarkStart w:name="z1418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иных функций, возложенных законодательством Республики Казахстан.</w:t>
      </w:r>
    </w:p>
    <w:bookmarkEnd w:id="17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21.08.2024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9" w:id="1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713"/>
    <w:bookmarkStart w:name="z1420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714"/>
    <w:bookmarkStart w:name="z1421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715"/>
    <w:bookmarkStart w:name="z1422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должностей руководителем аппарата Агентства.</w:t>
      </w:r>
    </w:p>
    <w:bookmarkEnd w:id="17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3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717"/>
    <w:bookmarkStart w:name="z1424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718"/>
    <w:bookmarkStart w:name="z1425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1719"/>
    <w:bookmarkStart w:name="z1426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720"/>
    <w:bookmarkStart w:name="z1427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1721"/>
    <w:bookmarkStart w:name="z1428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1722"/>
    <w:bookmarkStart w:name="z1429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1723"/>
    <w:bookmarkStart w:name="z1430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1724"/>
    <w:bookmarkStart w:name="z1431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End w:id="17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3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1726"/>
    <w:bookmarkStart w:name="z1434" w:id="1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727"/>
    <w:bookmarkStart w:name="z1435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728"/>
    <w:bookmarkStart w:name="z1436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1729"/>
    <w:bookmarkStart w:name="z1437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1730"/>
    <w:bookmarkStart w:name="z1438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несет ответственность за доверенное имущество Департамента.</w:t>
      </w:r>
    </w:p>
    <w:bookmarkEnd w:id="1731"/>
    <w:bookmarkStart w:name="z1439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32"/>
    <w:bookmarkStart w:name="z1440" w:id="1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733"/>
    <w:bookmarkStart w:name="z1441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Департамента осуществляются в соответствии с законодательством Республики Казахстан. </w:t>
      </w:r>
    </w:p>
    <w:bookmarkEnd w:id="17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163</w:t>
            </w:r>
          </w:p>
        </w:tc>
      </w:tr>
    </w:tbl>
    <w:bookmarkStart w:name="z1443" w:id="1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Республики Казахстан по делам государственной службы по Восточно-Казахстанской области</w:t>
      </w:r>
    </w:p>
    <w:bookmarkEnd w:id="1735"/>
    <w:bookmarkStart w:name="z1444" w:id="1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36"/>
    <w:bookmarkStart w:name="z1445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Восточно-Казахстанской области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</w:t>
      </w:r>
    </w:p>
    <w:bookmarkEnd w:id="17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6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1738"/>
    <w:bookmarkStart w:name="z1447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739"/>
    <w:bookmarkStart w:name="z1448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740"/>
    <w:bookmarkStart w:name="z1449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741"/>
    <w:bookmarkStart w:name="z1450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742"/>
    <w:bookmarkStart w:name="z1451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743"/>
    <w:bookmarkStart w:name="z1452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070003, Республика Казахстан, Восточно-Казахстанская область, город Усть-Каменогорск, проспект Нурсултана Назарбаева, 4.</w:t>
      </w:r>
    </w:p>
    <w:bookmarkEnd w:id="1744"/>
    <w:bookmarkStart w:name="z1453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Восточно-Казахстанской области".</w:t>
      </w:r>
    </w:p>
    <w:bookmarkEnd w:id="1745"/>
    <w:bookmarkStart w:name="z1454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746"/>
    <w:bookmarkStart w:name="z1455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747"/>
    <w:bookmarkStart w:name="z1456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748"/>
    <w:bookmarkStart w:name="z1457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749"/>
    <w:bookmarkStart w:name="z1458" w:id="17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750"/>
    <w:bookmarkStart w:name="z1459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51"/>
    <w:bookmarkStart w:name="z2291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1752"/>
    <w:bookmarkStart w:name="z2292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1753"/>
    <w:bookmarkStart w:name="z2293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1754"/>
    <w:bookmarkStart w:name="z2294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1755"/>
    <w:bookmarkStart w:name="z2295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1756"/>
    <w:bookmarkStart w:name="z2296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</w:t>
      </w:r>
    </w:p>
    <w:bookmarkEnd w:id="17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2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Департамента:</w:t>
      </w:r>
    </w:p>
    <w:bookmarkEnd w:id="1758"/>
    <w:bookmarkStart w:name="z1463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1759"/>
    <w:bookmarkStart w:name="z1464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1760"/>
    <w:bookmarkStart w:name="z1465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1761"/>
    <w:bookmarkStart w:name="z1913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</w:t>
      </w:r>
    </w:p>
    <w:bookmarkEnd w:id="1762"/>
    <w:bookmarkStart w:name="z1466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17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Start w:name="z1468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764"/>
    <w:bookmarkStart w:name="z1469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17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0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766"/>
    <w:bookmarkStart w:name="z1471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1767"/>
    <w:bookmarkStart w:name="z1472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</w:t>
      </w:r>
    </w:p>
    <w:bookmarkEnd w:id="1768"/>
    <w:bookmarkStart w:name="z1473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1769"/>
    <w:bookmarkStart w:name="z1474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1770"/>
    <w:bookmarkStart w:name="z1475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услуг;</w:t>
      </w:r>
    </w:p>
    <w:bookmarkEnd w:id="1771"/>
    <w:bookmarkStart w:name="z1476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другими государственными органами в сферах государственной службы, оказания государственных услуг, антикоррупционной политики;</w:t>
      </w:r>
    </w:p>
    <w:bookmarkEnd w:id="1772"/>
    <w:bookmarkStart w:name="z1477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предложений по совершенствованию системы оплаты труда, социально-правовой защиты государственных служащих;</w:t>
      </w:r>
    </w:p>
    <w:bookmarkEnd w:id="17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Start w:name="z1479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1774"/>
    <w:bookmarkStart w:name="z1914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ведение мониторинга состояния кадрового состава контрактных служащих в государственных органах;</w:t>
      </w:r>
    </w:p>
    <w:bookmarkEnd w:id="1775"/>
    <w:bookmarkStart w:name="z1480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1776"/>
    <w:bookmarkStart w:name="z1915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</w:t>
      </w:r>
    </w:p>
    <w:bookmarkEnd w:id="1777"/>
    <w:bookmarkStart w:name="z1481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оценки личных качеств граждан с выдачей по ее результатам соответствующего заключения;</w:t>
      </w:r>
    </w:p>
    <w:bookmarkEnd w:id="1778"/>
    <w:bookmarkStart w:name="z1916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согласование квалификационных требований, предъявляемых к административным государственным должностям корпуса "Б" государственных органов;</w:t>
      </w:r>
    </w:p>
    <w:bookmarkEnd w:id="1779"/>
    <w:bookmarkStart w:name="z1482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увольнений административных государственных служащих, не прошедших испытательный срок;</w:t>
      </w:r>
    </w:p>
    <w:bookmarkEnd w:id="1780"/>
    <w:bookmarkStart w:name="z1483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</w:t>
      </w:r>
    </w:p>
    <w:bookmarkEnd w:id="1781"/>
    <w:bookmarkStart w:name="z1484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занятия административных государственных должностей корпуса "Б" без проведения конкурса в случаях предусмотренных в законодательстве Республики Казахстан;</w:t>
      </w:r>
    </w:p>
    <w:bookmarkEnd w:id="1782"/>
    <w:bookmarkStart w:name="z1917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мониторинга соблюдения режима рабочего времени государственными органами, а также по его итогам проведение проверок;</w:t>
      </w:r>
    </w:p>
    <w:bookmarkEnd w:id="1783"/>
    <w:bookmarkStart w:name="z1485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мониторинг привлечения к дисциплинарной ответственности первых руководителей местных государственных органов,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за совершение непосредственно подчиненными им государственными служащими коррупционных преступлений;</w:t>
      </w:r>
    </w:p>
    <w:bookmarkEnd w:id="1784"/>
    <w:bookmarkStart w:name="z1486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1785"/>
    <w:bookmarkStart w:name="z1487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обращений, сообщений, запросов, откликов, предложений, в том числе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в сфере государственной службы, соблюдения служебной этики, а также по вопросам оказания государственных услуг;</w:t>
      </w:r>
    </w:p>
    <w:bookmarkEnd w:id="1786"/>
    <w:bookmarkStart w:name="z1918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рассмотрение, анализ, мониторинг и выявление системных проблем, поднимаемых гражданами в обращениях, запросах, откликах и сообщениях;</w:t>
      </w:r>
    </w:p>
    <w:bookmarkEnd w:id="1787"/>
    <w:bookmarkStart w:name="z1488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1788"/>
    <w:bookmarkStart w:name="z1489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деятельности Совета по этике Агентства в Восточно-Казахстанской области, проведение служебных расследований и подготовка материалов по дисциплинарным делам, рассматриваемым Советом по этике;</w:t>
      </w:r>
    </w:p>
    <w:bookmarkEnd w:id="1789"/>
    <w:bookmarkStart w:name="z1490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1790"/>
    <w:bookmarkStart w:name="z1491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и методологическое обеспечение деятельности уполномоченного по этике;</w:t>
      </w:r>
    </w:p>
    <w:bookmarkEnd w:id="1791"/>
    <w:bookmarkStart w:name="z1492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и осуществление методологического руководства деятельности служб управления персоналом (кадровых служб);</w:t>
      </w:r>
    </w:p>
    <w:bookmarkEnd w:id="1792"/>
    <w:bookmarkStart w:name="z1493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службы, государтсвенных услуг и иных нормативных правовых актов Республики Казахстан;</w:t>
      </w:r>
    </w:p>
    <w:bookmarkEnd w:id="1793"/>
    <w:bookmarkStart w:name="z1494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 и рекомендации государственных услуг;</w:t>
      </w:r>
    </w:p>
    <w:bookmarkEnd w:id="1794"/>
    <w:bookmarkStart w:name="z1495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1795"/>
    <w:bookmarkStart w:name="z1496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 и рассмотрение дел об административных правонарушениях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796"/>
    <w:bookmarkStart w:name="z1497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1797"/>
    <w:bookmarkStart w:name="z1498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</w:t>
      </w:r>
    </w:p>
    <w:bookmarkEnd w:id="1798"/>
    <w:bookmarkStart w:name="z1499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предложений по повышению качества оказания государственных услуг;</w:t>
      </w:r>
    </w:p>
    <w:bookmarkEnd w:id="1799"/>
    <w:bookmarkStart w:name="z1500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1800"/>
    <w:bookmarkStart w:name="z1501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распределения административных государственных должностей государственных органов по функциональным блокам;</w:t>
      </w:r>
    </w:p>
    <w:bookmarkEnd w:id="1801"/>
    <w:bookmarkStart w:name="z1502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не более одного раза в год мониторинг распределения административных государственных должностей корпуса "Б" по функциональным блокам;</w:t>
      </w:r>
    </w:p>
    <w:bookmarkEnd w:id="18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33)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информационной системы "Е-қызмет";</w:t>
      </w:r>
    </w:p>
    <w:bookmarkStart w:name="z1504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на собеседовании с участниками конкурса на занятие административной государственной должности корпуса "Б", в том числе посредством дистанционных средств видеосвязи.</w:t>
      </w:r>
    </w:p>
    <w:bookmarkEnd w:id="1803"/>
    <w:bookmarkStart w:name="z1505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мониторинга и анализа по вопросам дебюрократизации государственного аппарата, в том числе с изучением внутренних административных процедур государственных органов;</w:t>
      </w:r>
    </w:p>
    <w:bookmarkEnd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35-2)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Start w:name="z1989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18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35-4)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</w:t>
      </w:r>
    </w:p>
    <w:bookmarkStart w:name="z2297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1806"/>
    <w:bookmarkStart w:name="z2298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1807"/>
    <w:bookmarkStart w:name="z2299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1808"/>
    <w:bookmarkStart w:name="z2300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1809"/>
    <w:bookmarkStart w:name="z2301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1810"/>
    <w:bookmarkStart w:name="z2302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1811"/>
    <w:bookmarkStart w:name="z2303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1812"/>
    <w:bookmarkStart w:name="z2304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1813"/>
    <w:bookmarkStart w:name="z2305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1814"/>
    <w:bookmarkStart w:name="z2306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1815"/>
    <w:bookmarkStart w:name="z2307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1816"/>
    <w:bookmarkStart w:name="z2308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1817"/>
    <w:bookmarkStart w:name="z2309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</w:t>
      </w:r>
    </w:p>
    <w:bookmarkEnd w:id="1818"/>
    <w:bookmarkStart w:name="z1506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иных функций, возложенных законодательством Республики Казахстан.</w:t>
      </w:r>
    </w:p>
    <w:bookmarkEnd w:id="18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21.08.2024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7" w:id="1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820"/>
    <w:bookmarkStart w:name="z1508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821"/>
    <w:bookmarkStart w:name="z1509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822"/>
    <w:bookmarkStart w:name="z1510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должностей руководителем аппарата Агентства.</w:t>
      </w:r>
    </w:p>
    <w:bookmarkEnd w:id="18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1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824"/>
    <w:bookmarkStart w:name="z1512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825"/>
    <w:bookmarkStart w:name="z1513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1826"/>
    <w:bookmarkStart w:name="z1514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827"/>
    <w:bookmarkStart w:name="z1515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1828"/>
    <w:bookmarkStart w:name="z1516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1829"/>
    <w:bookmarkStart w:name="z1517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1830"/>
    <w:bookmarkStart w:name="z1518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1831"/>
    <w:bookmarkStart w:name="z1519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End w:id="18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1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1833"/>
    <w:bookmarkStart w:name="z1522" w:id="1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834"/>
    <w:bookmarkStart w:name="z1523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835"/>
    <w:bookmarkStart w:name="z1524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1836"/>
    <w:bookmarkStart w:name="z1525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1837"/>
    <w:bookmarkStart w:name="z1526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несет ответственность за доверенное имущество Департамента.</w:t>
      </w:r>
    </w:p>
    <w:bookmarkEnd w:id="1838"/>
    <w:bookmarkStart w:name="z1527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39"/>
    <w:bookmarkStart w:name="z1528" w:id="1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840"/>
    <w:bookmarkStart w:name="z1529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Департамента осуществляются в соответствии с законодательством Республики Казахстан. </w:t>
      </w:r>
    </w:p>
    <w:bookmarkEnd w:id="18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163</w:t>
            </w:r>
          </w:p>
        </w:tc>
      </w:tr>
    </w:tbl>
    <w:bookmarkStart w:name="z1531" w:id="1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Республики Казахстан по делам государственной службы по городу Астане</w:t>
      </w:r>
    </w:p>
    <w:bookmarkEnd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Агентства РК по делам государственной службы от 22.11.2022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32" w:id="1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43"/>
    <w:bookmarkStart w:name="z1533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городу Астане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</w:t>
      </w:r>
    </w:p>
    <w:bookmarkEnd w:id="18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4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1845"/>
    <w:bookmarkStart w:name="z1535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846"/>
    <w:bookmarkStart w:name="z1536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847"/>
    <w:bookmarkStart w:name="z1537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848"/>
    <w:bookmarkStart w:name="z1538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849"/>
    <w:bookmarkStart w:name="z1539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850"/>
    <w:bookmarkStart w:name="z1540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010000, Республика Казахстан, город Астана, район Сарыарка, проспект Сарыарка, 13.</w:t>
      </w:r>
    </w:p>
    <w:bookmarkEnd w:id="18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РК по делам государственной службы от 22.11.2022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1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городу Астане".</w:t>
      </w:r>
    </w:p>
    <w:bookmarkEnd w:id="18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Агентства РК по делам государственной службы от 22.11.2022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2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853"/>
    <w:bookmarkStart w:name="z1543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854"/>
    <w:bookmarkStart w:name="z1544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855"/>
    <w:bookmarkStart w:name="z1545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56"/>
    <w:bookmarkStart w:name="z1546" w:id="1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857"/>
    <w:bookmarkStart w:name="z1547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58"/>
    <w:bookmarkStart w:name="z2310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1859"/>
    <w:bookmarkStart w:name="z2311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1860"/>
    <w:bookmarkStart w:name="z2312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1861"/>
    <w:bookmarkStart w:name="z2313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1862"/>
    <w:bookmarkStart w:name="z2314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1863"/>
    <w:bookmarkStart w:name="z2315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</w:t>
      </w:r>
    </w:p>
    <w:bookmarkEnd w:id="18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0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Департамента:</w:t>
      </w:r>
    </w:p>
    <w:bookmarkEnd w:id="1865"/>
    <w:bookmarkStart w:name="z1551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1866"/>
    <w:bookmarkStart w:name="z1552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1867"/>
    <w:bookmarkStart w:name="z1553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1868"/>
    <w:bookmarkStart w:name="z1920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</w:t>
      </w:r>
    </w:p>
    <w:bookmarkEnd w:id="1869"/>
    <w:bookmarkStart w:name="z1554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18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Start w:name="z1556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871"/>
    <w:bookmarkStart w:name="z1557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18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8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873"/>
    <w:bookmarkStart w:name="z1559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1874"/>
    <w:bookmarkStart w:name="z1560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</w:t>
      </w:r>
    </w:p>
    <w:bookmarkEnd w:id="1875"/>
    <w:bookmarkStart w:name="z1561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1876"/>
    <w:bookmarkStart w:name="z1562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1877"/>
    <w:bookmarkStart w:name="z1563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услуг;</w:t>
      </w:r>
    </w:p>
    <w:bookmarkEnd w:id="1878"/>
    <w:bookmarkStart w:name="z1564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другими государственными органами в сферах государственной службы, оказания государственных услуг, антикоррупционной политики;</w:t>
      </w:r>
    </w:p>
    <w:bookmarkEnd w:id="1879"/>
    <w:bookmarkStart w:name="z1565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предложений по совершенствованию системы оплаты труда, социально-правовой защиты государственных служащих;</w:t>
      </w:r>
    </w:p>
    <w:bookmarkEnd w:id="18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Start w:name="z1567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1881"/>
    <w:bookmarkStart w:name="z1921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ведение мониторинга состояния кадрового состава контрактных служащих в государственных органах;</w:t>
      </w:r>
    </w:p>
    <w:bookmarkEnd w:id="1882"/>
    <w:bookmarkStart w:name="z1568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1883"/>
    <w:bookmarkStart w:name="z1922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</w:t>
      </w:r>
    </w:p>
    <w:bookmarkEnd w:id="1884"/>
    <w:bookmarkStart w:name="z1569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оценки личных качеств граждан с выдачей по ее результатам соответствующего заключения;</w:t>
      </w:r>
    </w:p>
    <w:bookmarkEnd w:id="1885"/>
    <w:bookmarkStart w:name="z1923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согласование квалификационных требований, предъявляемых к административным государственным должностям корпуса "Б" государственных органов;</w:t>
      </w:r>
    </w:p>
    <w:bookmarkEnd w:id="1886"/>
    <w:bookmarkStart w:name="z1570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увольнений административных государственных служащих, не прошедших испытательный срок;</w:t>
      </w:r>
    </w:p>
    <w:bookmarkEnd w:id="1887"/>
    <w:bookmarkStart w:name="z1571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</w:t>
      </w:r>
    </w:p>
    <w:bookmarkEnd w:id="1888"/>
    <w:bookmarkStart w:name="z1572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занятия административных государственных должностей корпуса "Б" без проведения конкурса в случаях предусмотренных в законодательстве Республики Казахстан;</w:t>
      </w:r>
    </w:p>
    <w:bookmarkEnd w:id="1889"/>
    <w:bookmarkStart w:name="z1924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мониторинга соблюдения режима рабочего времени государственными органами, а также по его итогам проведение проверок;</w:t>
      </w:r>
    </w:p>
    <w:bookmarkEnd w:id="1890"/>
    <w:bookmarkStart w:name="z1573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мониторинг привлечения к дисциплинарной ответственности первых руководителей местных государственных органов,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за совершение непосредственно подчиненными им государственными служащими коррупционных преступлений;</w:t>
      </w:r>
    </w:p>
    <w:bookmarkEnd w:id="1891"/>
    <w:bookmarkStart w:name="z1574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1892"/>
    <w:bookmarkStart w:name="z1575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обращений, сообщений, запросов, откликов, предложений, в том числе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в сфере государственной службы, соблюдения служебной этики, а также по вопросам оказания государственных услуг;</w:t>
      </w:r>
    </w:p>
    <w:bookmarkEnd w:id="1893"/>
    <w:bookmarkStart w:name="z1925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рассмотрение, анализ, мониторинг и выявление системных проблем, поднимаемых гражданами в обращениях, запросах, откликах и сообщениях;</w:t>
      </w:r>
    </w:p>
    <w:bookmarkEnd w:id="1894"/>
    <w:bookmarkStart w:name="z1576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1895"/>
    <w:bookmarkStart w:name="z1577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деятельности Совета по этике Агентства в городе Астане, проведение служебных расследований и подготовка материалов по дисциплинарным делам, рассматриваемым Советом по этике;</w:t>
      </w:r>
    </w:p>
    <w:bookmarkEnd w:id="1896"/>
    <w:bookmarkStart w:name="z1578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1897"/>
    <w:bookmarkStart w:name="z1579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и методологическое обеспечение деятельности уполномоченного по этике;</w:t>
      </w:r>
    </w:p>
    <w:bookmarkEnd w:id="1898"/>
    <w:bookmarkStart w:name="z1580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и осуществление методологического руководства деятельности служб управления персоналом (кадровых служб);</w:t>
      </w:r>
    </w:p>
    <w:bookmarkEnd w:id="1899"/>
    <w:bookmarkStart w:name="z1581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службы, государтсвенных услуг и иных нормативных правовых актов Республики Казахстан;</w:t>
      </w:r>
    </w:p>
    <w:bookmarkEnd w:id="1900"/>
    <w:bookmarkStart w:name="z1582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 и рекомендации государственных услуг;</w:t>
      </w:r>
    </w:p>
    <w:bookmarkEnd w:id="1901"/>
    <w:bookmarkStart w:name="z1583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1902"/>
    <w:bookmarkStart w:name="z1584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 и рассмотрение дел об административных правонарушениях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903"/>
    <w:bookmarkStart w:name="z1585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1904"/>
    <w:bookmarkStart w:name="z1586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</w:t>
      </w:r>
    </w:p>
    <w:bookmarkEnd w:id="1905"/>
    <w:bookmarkStart w:name="z1587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предложений по повышению качества оказания государственных услуг;</w:t>
      </w:r>
    </w:p>
    <w:bookmarkEnd w:id="1906"/>
    <w:bookmarkStart w:name="z1588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1907"/>
    <w:bookmarkStart w:name="z1589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распределения административных государственных должностей государственных органов по функциональным блокам;</w:t>
      </w:r>
    </w:p>
    <w:bookmarkEnd w:id="1908"/>
    <w:bookmarkStart w:name="z1590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не более одного раза в год мониторинг распределения административных государственных должностей корпуса "Б" по функциональным блокам;</w:t>
      </w:r>
    </w:p>
    <w:bookmarkEnd w:id="19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33)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информационной системы "Е-қызмет";</w:t>
      </w:r>
    </w:p>
    <w:bookmarkStart w:name="z1592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на собеседовании с участниками конкурса на занятие административной государственной должности корпуса "Б", в том числе посредством дистанционных средств видеосвязи.</w:t>
      </w:r>
    </w:p>
    <w:bookmarkEnd w:id="1910"/>
    <w:bookmarkStart w:name="z1593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мониторинга и анализа по вопросам дебюрократизации государственного аппарата, в том числе с изучением внутренних административных процедур государственных органов;</w:t>
      </w:r>
    </w:p>
    <w:bookmarkEnd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35-2)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Start w:name="z1992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19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35-4)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</w:t>
      </w:r>
    </w:p>
    <w:bookmarkStart w:name="z2316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1913"/>
    <w:bookmarkStart w:name="z2317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1914"/>
    <w:bookmarkStart w:name="z2318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1915"/>
    <w:bookmarkStart w:name="z2319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1916"/>
    <w:bookmarkStart w:name="z2320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1917"/>
    <w:bookmarkStart w:name="z2321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1918"/>
    <w:bookmarkStart w:name="z2322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1919"/>
    <w:bookmarkStart w:name="z2323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1920"/>
    <w:bookmarkStart w:name="z2324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1921"/>
    <w:bookmarkStart w:name="z2325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1922"/>
    <w:bookmarkStart w:name="z2326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1923"/>
    <w:bookmarkStart w:name="z2327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1924"/>
    <w:bookmarkStart w:name="z2328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</w:t>
      </w:r>
    </w:p>
    <w:bookmarkEnd w:id="1925"/>
    <w:bookmarkStart w:name="z1594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иных функций, возложенных законодательством Республики Казахстан.</w:t>
      </w:r>
    </w:p>
    <w:bookmarkEnd w:id="19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РК по делам государственной службы от 22.11.2022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21.08.2024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5" w:id="1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1927"/>
    <w:bookmarkStart w:name="z1596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1928"/>
    <w:bookmarkStart w:name="z1597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1929"/>
    <w:bookmarkStart w:name="z1598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должностей руководителем аппарата Агентства.</w:t>
      </w:r>
    </w:p>
    <w:bookmarkEnd w:id="19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9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931"/>
    <w:bookmarkStart w:name="z1600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1932"/>
    <w:bookmarkStart w:name="z1601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1933"/>
    <w:bookmarkStart w:name="z1602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1934"/>
    <w:bookmarkStart w:name="z1603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1935"/>
    <w:bookmarkStart w:name="z1604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1936"/>
    <w:bookmarkStart w:name="z1605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1937"/>
    <w:bookmarkStart w:name="z1606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1938"/>
    <w:bookmarkStart w:name="z1607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End w:id="19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9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1940"/>
    <w:bookmarkStart w:name="z1610" w:id="1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941"/>
    <w:bookmarkStart w:name="z1611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1942"/>
    <w:bookmarkStart w:name="z1612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1943"/>
    <w:bookmarkStart w:name="z1613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1944"/>
    <w:bookmarkStart w:name="z1614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несет ответственность за доверенное имущество Департамента.</w:t>
      </w:r>
    </w:p>
    <w:bookmarkEnd w:id="1945"/>
    <w:bookmarkStart w:name="z1615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46"/>
    <w:bookmarkStart w:name="z1616" w:id="1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947"/>
    <w:bookmarkStart w:name="z1617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Департамента осуществляются в соответствии с законодательством Республики Казахстан. </w:t>
      </w:r>
    </w:p>
    <w:bookmarkEnd w:id="19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163</w:t>
            </w:r>
          </w:p>
        </w:tc>
      </w:tr>
    </w:tbl>
    <w:bookmarkStart w:name="z1619" w:id="19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Республики Казахстан по делам государственной службы по городу Алматы</w:t>
      </w:r>
    </w:p>
    <w:bookmarkEnd w:id="1949"/>
    <w:bookmarkStart w:name="z1620" w:id="1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50"/>
    <w:bookmarkStart w:name="z1621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городу Алматы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</w:t>
      </w:r>
    </w:p>
    <w:bookmarkEnd w:id="19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2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1952"/>
    <w:bookmarkStart w:name="z1623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953"/>
    <w:bookmarkStart w:name="z1624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954"/>
    <w:bookmarkStart w:name="z1625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955"/>
    <w:bookmarkStart w:name="z1626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956"/>
    <w:bookmarkStart w:name="z1627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957"/>
    <w:bookmarkStart w:name="z1628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адрес Департамента: 050051, Республика Казахстан, город Алматы, Медеуский район, проспект Достык, 134.</w:t>
      </w:r>
    </w:p>
    <w:bookmarkEnd w:id="1958"/>
    <w:bookmarkStart w:name="z1629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городу Алматы".</w:t>
      </w:r>
    </w:p>
    <w:bookmarkEnd w:id="1959"/>
    <w:bookmarkStart w:name="z1630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960"/>
    <w:bookmarkStart w:name="z1631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961"/>
    <w:bookmarkStart w:name="z1632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1962"/>
    <w:bookmarkStart w:name="z1633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63"/>
    <w:bookmarkStart w:name="z1634" w:id="19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1964"/>
    <w:bookmarkStart w:name="z1635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65"/>
    <w:bookmarkStart w:name="z2329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1966"/>
    <w:bookmarkStart w:name="z2330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1967"/>
    <w:bookmarkStart w:name="z2331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1968"/>
    <w:bookmarkStart w:name="z2332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1969"/>
    <w:bookmarkStart w:name="z2333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End w:id="1970"/>
    <w:bookmarkStart w:name="z2334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</w:t>
      </w:r>
    </w:p>
    <w:bookmarkEnd w:id="19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8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Департамента:</w:t>
      </w:r>
    </w:p>
    <w:bookmarkEnd w:id="1972"/>
    <w:bookmarkStart w:name="z1639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1973"/>
    <w:bookmarkStart w:name="z1640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1974"/>
    <w:bookmarkStart w:name="z1641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1975"/>
    <w:bookmarkStart w:name="z1824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</w:t>
      </w:r>
    </w:p>
    <w:bookmarkEnd w:id="1976"/>
    <w:bookmarkStart w:name="z1642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19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Start w:name="z1644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1978"/>
    <w:bookmarkStart w:name="z1645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19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6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980"/>
    <w:bookmarkStart w:name="z1647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1981"/>
    <w:bookmarkStart w:name="z1648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</w:t>
      </w:r>
    </w:p>
    <w:bookmarkEnd w:id="1982"/>
    <w:bookmarkStart w:name="z1649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1983"/>
    <w:bookmarkStart w:name="z1650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1984"/>
    <w:bookmarkStart w:name="z1651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услуг;</w:t>
      </w:r>
    </w:p>
    <w:bookmarkEnd w:id="1985"/>
    <w:bookmarkStart w:name="z1652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другими государственными органами в сферах государственной службы, оказания государственных услуг, антикоррупционной политики;</w:t>
      </w:r>
    </w:p>
    <w:bookmarkEnd w:id="1986"/>
    <w:bookmarkStart w:name="z1653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предложений по совершенствованию системы оплаты труда, социально-правовой защиты государственных служащих;</w:t>
      </w:r>
    </w:p>
    <w:bookmarkEnd w:id="19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Start w:name="z1655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1988"/>
    <w:bookmarkStart w:name="z1927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ведение мониторинга состояния кадрового состава контрактных служащих в государственных органах;</w:t>
      </w:r>
    </w:p>
    <w:bookmarkEnd w:id="1989"/>
    <w:bookmarkStart w:name="z1656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1990"/>
    <w:bookmarkStart w:name="z1928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</w:t>
      </w:r>
    </w:p>
    <w:bookmarkEnd w:id="1991"/>
    <w:bookmarkStart w:name="z1657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оценки личных качеств граждан с выдачей по ее результатам соответствующего заключения;</w:t>
      </w:r>
    </w:p>
    <w:bookmarkEnd w:id="1992"/>
    <w:bookmarkStart w:name="z1929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согласование квалификационных требований, предъявляемых к административным государственным должностям корпуса "Б" государственных органов;</w:t>
      </w:r>
    </w:p>
    <w:bookmarkEnd w:id="1993"/>
    <w:bookmarkStart w:name="z1658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увольнений административных государственных служащих, не прошедших испытательный срок;</w:t>
      </w:r>
    </w:p>
    <w:bookmarkEnd w:id="1994"/>
    <w:bookmarkStart w:name="z1659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</w:t>
      </w:r>
    </w:p>
    <w:bookmarkEnd w:id="1995"/>
    <w:bookmarkStart w:name="z1660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занятия административных государственных должностей корпуса "Б" без проведения конкурса в случаях предусмотренных в законодательстве Республики Казахстан;</w:t>
      </w:r>
    </w:p>
    <w:bookmarkEnd w:id="1996"/>
    <w:bookmarkStart w:name="z1930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мониторинга соблюдения режима рабочего времени государственными органами, а также по его итогам проведение проверок;</w:t>
      </w:r>
    </w:p>
    <w:bookmarkEnd w:id="1997"/>
    <w:bookmarkStart w:name="z1661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мониторинг привлечения к дисциплинарной ответственности первых руководителей местных государственных органов,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за совершение непосредственно подчиненными им государственными служащими коррупционных преступлений;</w:t>
      </w:r>
    </w:p>
    <w:bookmarkEnd w:id="1998"/>
    <w:bookmarkStart w:name="z1662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1999"/>
    <w:bookmarkStart w:name="z1663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обращений, сообщений, запросов, откликов, предложений, в том числе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в сфере государственной службы, соблюдения служебной этики, а также по вопросам оказания государственных услуг;</w:t>
      </w:r>
    </w:p>
    <w:bookmarkEnd w:id="2000"/>
    <w:bookmarkStart w:name="z1931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рассмотрение, анализ, мониторинг и выявление системных проблем, поднимаемых гражданами в обращениях, запросах, откликах и сообщениях;</w:t>
      </w:r>
    </w:p>
    <w:bookmarkEnd w:id="2001"/>
    <w:bookmarkStart w:name="z1664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2002"/>
    <w:bookmarkStart w:name="z1665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деятельности Совета по этике Агентства в городе Алматы, проведение служебных расследований и подготовка материалов по дисциплинарным делам, рассматриваемым Советом по этике;</w:t>
      </w:r>
    </w:p>
    <w:bookmarkEnd w:id="2003"/>
    <w:bookmarkStart w:name="z1666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2004"/>
    <w:bookmarkStart w:name="z1667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и методологическое обеспечение деятельности уполномоченного по этике;</w:t>
      </w:r>
    </w:p>
    <w:bookmarkEnd w:id="2005"/>
    <w:bookmarkStart w:name="z1668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и осуществление методологического руководства деятельности служб управления персоналом (кадровых служб);</w:t>
      </w:r>
    </w:p>
    <w:bookmarkEnd w:id="2006"/>
    <w:bookmarkStart w:name="z1669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службы, государтсвенных услуг и иных нормативных правовых актов Республики Казахстан;</w:t>
      </w:r>
    </w:p>
    <w:bookmarkEnd w:id="2007"/>
    <w:bookmarkStart w:name="z1670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 и рекомендации государственных услуг;</w:t>
      </w:r>
    </w:p>
    <w:bookmarkEnd w:id="2008"/>
    <w:bookmarkStart w:name="z1671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2009"/>
    <w:bookmarkStart w:name="z1672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 и рассмотрение дел об административных правонарушениях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010"/>
    <w:bookmarkStart w:name="z1673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2011"/>
    <w:bookmarkStart w:name="z1674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</w:t>
      </w:r>
    </w:p>
    <w:bookmarkEnd w:id="2012"/>
    <w:bookmarkStart w:name="z1675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предложений по повышению качества оказания государственных услуг;</w:t>
      </w:r>
    </w:p>
    <w:bookmarkEnd w:id="2013"/>
    <w:bookmarkStart w:name="z1676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2014"/>
    <w:bookmarkStart w:name="z1677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распределения административных государственных должностей государственных органов по функциональным блокам;</w:t>
      </w:r>
    </w:p>
    <w:bookmarkEnd w:id="2015"/>
    <w:bookmarkStart w:name="z1678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не более одного раза в год мониторинг распределения административных государственных должностей корпуса "Б" по функциональным блокам;</w:t>
      </w:r>
    </w:p>
    <w:bookmarkEnd w:id="20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33)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информационной системы "Е-қызмет";</w:t>
      </w:r>
    </w:p>
    <w:bookmarkStart w:name="z1680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на собеседовании с участниками конкурса на занятие административной государственной должности корпуса "Б", в том числе посредством дистанционных средств видеосвязи.</w:t>
      </w:r>
    </w:p>
    <w:bookmarkEnd w:id="2017"/>
    <w:bookmarkStart w:name="z1681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мониторинга и анализа по вопросам дебюрократизации государственного аппарата, в том числе с изучением внутренних административных процедур государственных органов;</w:t>
      </w:r>
    </w:p>
    <w:bookmarkEnd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35-2)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Start w:name="z1995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20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35-4)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</w:t>
      </w:r>
    </w:p>
    <w:bookmarkStart w:name="z2335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2020"/>
    <w:bookmarkStart w:name="z2336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2021"/>
    <w:bookmarkStart w:name="z2337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2022"/>
    <w:bookmarkStart w:name="z2338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2023"/>
    <w:bookmarkStart w:name="z2339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2024"/>
    <w:bookmarkStart w:name="z2340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2025"/>
    <w:bookmarkStart w:name="z2341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2026"/>
    <w:bookmarkStart w:name="z2342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2027"/>
    <w:bookmarkStart w:name="z2343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2028"/>
    <w:bookmarkStart w:name="z2344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2029"/>
    <w:bookmarkStart w:name="z2345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2030"/>
    <w:bookmarkStart w:name="z2346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2031"/>
    <w:bookmarkStart w:name="z2347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</w:t>
      </w:r>
    </w:p>
    <w:bookmarkEnd w:id="2032"/>
    <w:bookmarkStart w:name="z1682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иных функций, возложенных законодательством Республики Казахстан.</w:t>
      </w:r>
    </w:p>
    <w:bookmarkEnd w:id="20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21.08.2024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3" w:id="2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034"/>
    <w:bookmarkStart w:name="z1684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035"/>
    <w:bookmarkStart w:name="z1685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2036"/>
    <w:bookmarkStart w:name="z1686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должностей руководителем аппарата Агентства.</w:t>
      </w:r>
    </w:p>
    <w:bookmarkEnd w:id="20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7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038"/>
    <w:bookmarkStart w:name="z1688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2039"/>
    <w:bookmarkStart w:name="z1689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2040"/>
    <w:bookmarkStart w:name="z1690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2041"/>
    <w:bookmarkStart w:name="z1691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2042"/>
    <w:bookmarkStart w:name="z1692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2043"/>
    <w:bookmarkStart w:name="z1693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2044"/>
    <w:bookmarkStart w:name="z1694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2045"/>
    <w:bookmarkStart w:name="z1695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End w:id="20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7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2047"/>
    <w:bookmarkStart w:name="z1698" w:id="20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048"/>
    <w:bookmarkStart w:name="z1699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049"/>
    <w:bookmarkStart w:name="z1700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2050"/>
    <w:bookmarkStart w:name="z1701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2051"/>
    <w:bookmarkStart w:name="z1702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несет ответственность за доверенное имущество Департамента.</w:t>
      </w:r>
    </w:p>
    <w:bookmarkEnd w:id="2052"/>
    <w:bookmarkStart w:name="z1703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53"/>
    <w:bookmarkStart w:name="z1704" w:id="20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054"/>
    <w:bookmarkStart w:name="z1705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Департамента осуществляются в соответствии с законодательством Республики Казахстан. </w:t>
      </w:r>
    </w:p>
    <w:bookmarkEnd w:id="20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163</w:t>
            </w:r>
          </w:p>
        </w:tc>
      </w:tr>
    </w:tbl>
    <w:bookmarkStart w:name="z1707" w:id="20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Агентства Республики Казахстан по делам государственной службы по городу Шымкенту</w:t>
      </w:r>
    </w:p>
    <w:bookmarkEnd w:id="2056"/>
    <w:bookmarkStart w:name="z1708" w:id="20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57"/>
    <w:bookmarkStart w:name="z1709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Агентства Республики Казахстан по делам государственной службы по городу Шымкенту (далее – Департамент) является территориальным органом Агентства Республики Казахстан по делам государственной службы (далее – Агентство), осуществляющим в пределах установленной компетенции реализационные и контрольные функции в сферах государственной службы и контроля за соблюдением качества оказания государственных услуг,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формирование антикоррупционной культуры.</w:t>
      </w:r>
    </w:p>
    <w:bookmarkEnd w:id="20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0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2059"/>
    <w:bookmarkStart w:name="z1711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2060"/>
    <w:bookmarkStart w:name="z1712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061"/>
    <w:bookmarkStart w:name="z1713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2062"/>
    <w:bookmarkStart w:name="z1714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2063"/>
    <w:bookmarkStart w:name="z1715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2064"/>
    <w:bookmarkStart w:name="z1716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Департамента: 060012, Республика Казахстан, город Шымкент, Аль-Фарабийский район, проспект Тауке хана, 3А.</w:t>
      </w:r>
    </w:p>
    <w:bookmarkEnd w:id="2065"/>
    <w:bookmarkStart w:name="z1717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Агентства Республики Казахстан по делам государственной службы по городу Шымкенту".</w:t>
      </w:r>
    </w:p>
    <w:bookmarkEnd w:id="2066"/>
    <w:bookmarkStart w:name="z1718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067"/>
    <w:bookmarkStart w:name="z1719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068"/>
    <w:bookmarkStart w:name="z1720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069"/>
    <w:bookmarkStart w:name="z1721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070"/>
    <w:bookmarkStart w:name="z1722" w:id="20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</w:t>
      </w:r>
    </w:p>
    <w:bookmarkEnd w:id="2071"/>
    <w:bookmarkStart w:name="z1723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72"/>
    <w:bookmarkStart w:name="z2348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2073"/>
    <w:bookmarkStart w:name="z2349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территориальных подразделений центральных государственных органов и их ведомств,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 и о государственных услугах;</w:t>
      </w:r>
    </w:p>
    <w:bookmarkEnd w:id="2074"/>
    <w:bookmarkStart w:name="z2350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реализация антикоррупционной политики в пределах соответствующей административно-территориальной единицы;</w:t>
      </w:r>
    </w:p>
    <w:bookmarkEnd w:id="2075"/>
    <w:bookmarkStart w:name="z2351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в обществе атмосферы нетерпимости к коррупции; </w:t>
      </w:r>
    </w:p>
    <w:bookmarkEnd w:id="20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условий и причин, способствующих совершению коррупционных правонарушений, и устранение их последствий;</w:t>
      </w:r>
    </w:p>
    <w:bookmarkStart w:name="z2353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укрепление взаимодействия субъектов противодействия коррупции.</w:t>
      </w:r>
    </w:p>
    <w:bookmarkEnd w:id="20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6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Департамента:</w:t>
      </w:r>
    </w:p>
    <w:bookmarkEnd w:id="2078"/>
    <w:bookmarkStart w:name="z1727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2079"/>
    <w:bookmarkStart w:name="z1728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2080"/>
    <w:bookmarkStart w:name="z1729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2081"/>
    <w:bookmarkStart w:name="z1933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</w:t>
      </w:r>
    </w:p>
    <w:bookmarkEnd w:id="2082"/>
    <w:bookmarkStart w:name="z1730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2083"/>
    <w:bookmarkStart w:name="z1731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использовать информационные системы, обеспечивающие решение возложенных на Департамент задач;</w:t>
      </w:r>
    </w:p>
    <w:bookmarkEnd w:id="2084"/>
    <w:bookmarkStart w:name="z1732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другими государственными органами, организациями по основным направлениям деятельности Департамента;</w:t>
      </w:r>
    </w:p>
    <w:bookmarkEnd w:id="2085"/>
    <w:bookmarkStart w:name="z1733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полномочия, предусмотренные законодательством Республики Казахстан.</w:t>
      </w:r>
    </w:p>
    <w:bookmarkEnd w:id="20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4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2087"/>
    <w:bookmarkStart w:name="z1735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документов системы государственного планирования в Республике Казахстан в сфере государственной службы и антикоррупционной политики;</w:t>
      </w:r>
    </w:p>
    <w:bookmarkEnd w:id="2088"/>
    <w:bookmarkStart w:name="z1736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реализации государственной политики в сферах государственной службы, оценки качества оказания государственных услуг, государственного контроля за качеством оказания государственных услуг, формирования и реализации антикоррупционной политики, координации в сфере противодействия коррупции, минимизации причин и условий, способствующих совершению коррупционных правонарушений, а также формирования антикоррупционной культуры в соответствии с законодательством Республики Казахстан в пределах своей компетенции;</w:t>
      </w:r>
    </w:p>
    <w:bookmarkEnd w:id="2089"/>
    <w:bookmarkStart w:name="z1737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совершенствованию нормативных правовых актов в сферах государственной службы, оценки качества оказания государственных услуг и государственного контроля за качеством оказания государственных услуг;</w:t>
      </w:r>
    </w:p>
    <w:bookmarkEnd w:id="2090"/>
    <w:bookmarkStart w:name="z1738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Департамента;</w:t>
      </w:r>
    </w:p>
    <w:bookmarkEnd w:id="2091"/>
    <w:bookmarkStart w:name="z1739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по управлению персоналом и качества оказания государственных услуг;</w:t>
      </w:r>
    </w:p>
    <w:bookmarkEnd w:id="2092"/>
    <w:bookmarkStart w:name="z1740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другими государственными органами в сферах государственной службы, оказания государственных услуг, антикоррупционной политики;</w:t>
      </w:r>
    </w:p>
    <w:bookmarkEnd w:id="2093"/>
    <w:bookmarkStart w:name="z1741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предложений по совершенствованию системы оплаты труда, социально-правовой защиты государственных служащих;</w:t>
      </w:r>
    </w:p>
    <w:bookmarkEnd w:id="20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Start w:name="z1743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bookmarkEnd w:id="2095"/>
    <w:bookmarkStart w:name="z1934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ведение мониторинга состояния кадрового состава контрактных служащих в государственных органах;</w:t>
      </w:r>
    </w:p>
    <w:bookmarkEnd w:id="2096"/>
    <w:bookmarkStart w:name="z1744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2097"/>
    <w:bookmarkStart w:name="z1935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</w:t>
      </w:r>
    </w:p>
    <w:bookmarkEnd w:id="2098"/>
    <w:bookmarkStart w:name="z1745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оценки личных качеств граждан с выдачей по ее результатам соответствующего заключения;</w:t>
      </w:r>
    </w:p>
    <w:bookmarkEnd w:id="2099"/>
    <w:bookmarkStart w:name="z1936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согласование квалификационных требований, предъявляемых к административным государственным должностям корпуса "Б" государственных органов;</w:t>
      </w:r>
    </w:p>
    <w:bookmarkEnd w:id="2100"/>
    <w:bookmarkStart w:name="z1746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согласование увольнений административных государственных служащих, не прошедших испытательный срок;</w:t>
      </w:r>
    </w:p>
    <w:bookmarkEnd w:id="2101"/>
    <w:bookmarkStart w:name="z1747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</w:t>
      </w:r>
    </w:p>
    <w:bookmarkEnd w:id="2102"/>
    <w:bookmarkStart w:name="z1748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занятия административных государственных должностей корпуса "Б" без проведения конкурса в случаях предусмотренных в законодательстве Республики Казахстан;</w:t>
      </w:r>
    </w:p>
    <w:bookmarkEnd w:id="2103"/>
    <w:bookmarkStart w:name="z1937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осуществление мониторинга соблюдения режима рабочего времени государственными органами, а также по его итогам проведение проверок;</w:t>
      </w:r>
    </w:p>
    <w:bookmarkEnd w:id="2104"/>
    <w:bookmarkStart w:name="z1749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мониторинг привлечения к дисциплинарной ответственности первых руководителей местных государственных органов,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за совершение непосредственно подчиненными им государственными служащими коррупционных преступлений;</w:t>
      </w:r>
    </w:p>
    <w:bookmarkEnd w:id="2105"/>
    <w:bookmarkStart w:name="z1750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деятельности государственных органов по организации проведения стажировок административных государственных служащих;</w:t>
      </w:r>
    </w:p>
    <w:bookmarkEnd w:id="2106"/>
    <w:bookmarkStart w:name="z1751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обращений, сообщений, запросов, откликов, предложений, в том числе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в сфере государственной службы, соблюдения служебной этики, а также по вопросам оказания государственных услуг;</w:t>
      </w:r>
    </w:p>
    <w:bookmarkEnd w:id="2107"/>
    <w:bookmarkStart w:name="z1938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рассмотрение, анализ, мониторинг и выявление системных проблем, поднимаемых гражданами в обращениях, запросах, откликах и сообщениях;</w:t>
      </w:r>
    </w:p>
    <w:bookmarkEnd w:id="2108"/>
    <w:bookmarkStart w:name="z1752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2109"/>
    <w:bookmarkStart w:name="z1753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деятельности Совета по этике Агентства в городе Шымкент, проведение служебных расследований и подготовка материалов по дисциплинарным делам, рассматриваемым Советом по этике;</w:t>
      </w:r>
    </w:p>
    <w:bookmarkEnd w:id="2110"/>
    <w:bookmarkStart w:name="z1754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2111"/>
    <w:bookmarkStart w:name="z1755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и методологическое обеспечение деятельности уполномоченного по этике;</w:t>
      </w:r>
    </w:p>
    <w:bookmarkEnd w:id="2112"/>
    <w:bookmarkStart w:name="z1756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и осуществление методологического руководства деятельности служб управления персоналом (кадровых служб);</w:t>
      </w:r>
    </w:p>
    <w:bookmarkEnd w:id="2113"/>
    <w:bookmarkStart w:name="z1757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службы, государтсвенных услуг и иных нормативных правовых актов Республики Казахстан;</w:t>
      </w:r>
    </w:p>
    <w:bookmarkEnd w:id="2114"/>
    <w:bookmarkStart w:name="z1758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 и рекомендации государственных услуг;</w:t>
      </w:r>
    </w:p>
    <w:bookmarkEnd w:id="2115"/>
    <w:bookmarkStart w:name="z1759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внесение предложений в Агентство по проекту ежегодного Национального доклада о состоянии государственной службы в Республике Казахстан; </w:t>
      </w:r>
    </w:p>
    <w:bookmarkEnd w:id="2116"/>
    <w:bookmarkStart w:name="z1760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составление протоколов и рассмотрение дел об административных правонарушениях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2117"/>
    <w:bookmarkStart w:name="z1761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запрашивание информации у государственных органов о результатах внутреннего контроля за качеством оказания государственных услуг;</w:t>
      </w:r>
    </w:p>
    <w:bookmarkEnd w:id="2118"/>
    <w:bookmarkStart w:name="z1762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</w:t>
      </w:r>
    </w:p>
    <w:bookmarkEnd w:id="2119"/>
    <w:bookmarkStart w:name="z1763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предложений по повышению качества оказания государственных услуг;</w:t>
      </w:r>
    </w:p>
    <w:bookmarkEnd w:id="2120"/>
    <w:bookmarkStart w:name="z1764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2121"/>
    <w:bookmarkStart w:name="z1765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распределения административных государственных должностей государственных органов по функциональным блокам;</w:t>
      </w:r>
    </w:p>
    <w:bookmarkEnd w:id="2122"/>
    <w:bookmarkStart w:name="z1766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не более одного раза в год мониторинг распределения административных государственных должностей корпуса "Б" по функциональным блокам;</w:t>
      </w:r>
    </w:p>
    <w:bookmarkEnd w:id="2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33)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мониторинг электронных личных дел государственных служащих государственных органов в интегрированной информационной системы "Е-қызмет";</w:t>
      </w:r>
    </w:p>
    <w:bookmarkStart w:name="z1768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на собеседовании с участниками конкурса на занятие административной государственной должности корпуса "Б", в том числе посредством дистанционных средств видеосвязи.</w:t>
      </w:r>
    </w:p>
    <w:bookmarkEnd w:id="2124"/>
    <w:bookmarkStart w:name="z1769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проведение мониторинга и анализа по вопросам дебюрократизации государственного аппарата, в том числе с изучением внутренних административных процедур государственных органов;</w:t>
      </w:r>
    </w:p>
    <w:bookmarkEnd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35-2)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мониторинг качества заполнения личных дел государственных служащих в автоматизированной базе данных (информационной системе) по персоналу государственной службы;</w:t>
      </w:r>
    </w:p>
    <w:bookmarkStart w:name="z1998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проведение анализа распределений обязанностей (функциональных направлений деятельности) между политическими государственными служащими, должностных инструкций административных государственных служащих;</w:t>
      </w:r>
    </w:p>
    <w:bookmarkEnd w:id="2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35-4) предусмартивается в редакции приказа Председателя Агентства РК по делам государственной службы от 31.03.2026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формирование и внедрение единой кадровой системы (информационной системы) в подведомственных организациях государственных органов, финансируемых за счет государственного бюджета;</w:t>
      </w:r>
    </w:p>
    <w:bookmarkStart w:name="z2354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35-5)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Законом Республики Казахстан "О противодействии коррупции";</w:t>
      </w:r>
    </w:p>
    <w:bookmarkEnd w:id="2127"/>
    <w:bookmarkStart w:name="z2355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35-6) осуществление внешнего анализа коррупционных рисков;</w:t>
      </w:r>
    </w:p>
    <w:bookmarkEnd w:id="2128"/>
    <w:bookmarkStart w:name="z2356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35-7)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bookmarkEnd w:id="2129"/>
    <w:bookmarkStart w:name="z2357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35-8) проведение антикоррупционного мониторинга;</w:t>
      </w:r>
    </w:p>
    <w:bookmarkEnd w:id="2130"/>
    <w:bookmarkStart w:name="z2358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35-9)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</w:t>
      </w:r>
    </w:p>
    <w:bookmarkEnd w:id="2131"/>
    <w:bookmarkStart w:name="z2359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35-10) координация деятельности антикоррупционных комплаенс-служб в субъектах квазигосударственного сектора в рамках методологической поддержки, проведения обучающих мероприятий и обмена информацией по противодействию коррупции в субъекте квазигосударственного сектора;</w:t>
      </w:r>
    </w:p>
    <w:bookmarkEnd w:id="2132"/>
    <w:bookmarkStart w:name="z2360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35-11) оценка уровня коррупции; </w:t>
      </w:r>
    </w:p>
    <w:bookmarkEnd w:id="2133"/>
    <w:bookmarkStart w:name="z2361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35-12) организация антикоррупционного просвещения;</w:t>
      </w:r>
    </w:p>
    <w:bookmarkEnd w:id="2134"/>
    <w:bookmarkStart w:name="z2362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35-13) организация комплекса мер, направленных на формирование в обществе антикоррупционной культуры;</w:t>
      </w:r>
    </w:p>
    <w:bookmarkEnd w:id="2135"/>
    <w:bookmarkStart w:name="z2363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35-14) координация деятельности государственных органов и организаций по исполнению государственного социального заказа, направленного на формирование антикоррупционной культуры;</w:t>
      </w:r>
    </w:p>
    <w:bookmarkEnd w:id="2136"/>
    <w:bookmarkStart w:name="z2364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35-15) выработка предложений по совершенствованию образовательных программ в сфере формирования антикоррупционной культуры;</w:t>
      </w:r>
    </w:p>
    <w:bookmarkEnd w:id="2137"/>
    <w:bookmarkStart w:name="z2365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35-16)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bookmarkEnd w:id="2138"/>
    <w:bookmarkStart w:name="z2366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35-17) взаимодействие с институтами гражданского общества по вопросам противодействия коррупции;</w:t>
      </w:r>
    </w:p>
    <w:bookmarkEnd w:id="2139"/>
    <w:bookmarkStart w:name="z1770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иных функций, возложенных законодательством Республики Казахстан.</w:t>
      </w:r>
    </w:p>
    <w:bookmarkEnd w:id="2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Председателя Агентства РК по делам государственной службы от 21.08.2023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21.08.2024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1" w:id="2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при организации его деятельности</w:t>
      </w:r>
    </w:p>
    <w:bookmarkEnd w:id="2141"/>
    <w:bookmarkStart w:name="z1772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полномочий.</w:t>
      </w:r>
    </w:p>
    <w:bookmarkEnd w:id="2142"/>
    <w:bookmarkStart w:name="z1773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аппарата Агентства по согласованию с председателем Агентства.</w:t>
      </w:r>
    </w:p>
    <w:bookmarkEnd w:id="2143"/>
    <w:bookmarkStart w:name="z1774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должность и освобождаются от должностей руководителем аппарата Агентства.</w:t>
      </w:r>
    </w:p>
    <w:bookmarkEnd w:id="2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5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145"/>
    <w:bookmarkStart w:name="z1776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осуществляет руководство работой Департамента;</w:t>
      </w:r>
    </w:p>
    <w:bookmarkEnd w:id="2146"/>
    <w:bookmarkStart w:name="z1777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работников Департамента;</w:t>
      </w:r>
    </w:p>
    <w:bookmarkEnd w:id="2147"/>
    <w:bookmarkStart w:name="z1778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своих полномочий издает приказы и дает указания, обязательные для исполнения работниками Департамента;</w:t>
      </w:r>
    </w:p>
    <w:bookmarkEnd w:id="2148"/>
    <w:bookmarkStart w:name="z1779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Республики Казахстан порядке назначает на должности и освобождает от должностей работников Департамента;</w:t>
      </w:r>
    </w:p>
    <w:bookmarkEnd w:id="2149"/>
    <w:bookmarkStart w:name="z1780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налагает дисциплинарные взыскания и применяет меры поощрения на работников Департамента;</w:t>
      </w:r>
    </w:p>
    <w:bookmarkEnd w:id="2150"/>
    <w:bookmarkStart w:name="z1781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2151"/>
    <w:bookmarkStart w:name="z1782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</w:p>
    <w:bookmarkEnd w:id="2152"/>
    <w:bookmarkStart w:name="z1783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End w:id="2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Председателя Агентства РК по делам государственной службы от 13.08.2025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5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имеет право образовывать консультативно-совещательные органы при Департаменте.</w:t>
      </w:r>
    </w:p>
    <w:bookmarkEnd w:id="2154"/>
    <w:bookmarkStart w:name="z1786" w:id="2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155"/>
    <w:bookmarkStart w:name="z1787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может иметь на праве оперативного управления обособленное имущество в случаях, предусмотренных законодательством.</w:t>
      </w:r>
    </w:p>
    <w:bookmarkEnd w:id="2156"/>
    <w:bookmarkStart w:name="z1788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2157"/>
    <w:bookmarkStart w:name="z1789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Департаментом, относится к республиканской собственности.</w:t>
      </w:r>
    </w:p>
    <w:bookmarkEnd w:id="2158"/>
    <w:bookmarkStart w:name="z1790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несет ответственность за доверенное имущество Департамента.</w:t>
      </w:r>
    </w:p>
    <w:bookmarkEnd w:id="2159"/>
    <w:bookmarkStart w:name="z1791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160"/>
    <w:bookmarkStart w:name="z1792" w:id="2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161"/>
    <w:bookmarkStart w:name="z1793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Реорганизация и упразднение Департамента осуществляются в соответствии с законодательством Республики Казахстан. </w:t>
      </w:r>
    </w:p>
    <w:bookmarkEnd w:id="2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163</w:t>
            </w:r>
          </w:p>
        </w:tc>
      </w:tr>
    </w:tbl>
    <w:bookmarkStart w:name="z1795" w:id="2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Агентства Республики Казахстан по делам государственной службы, подлежащих отмене</w:t>
      </w:r>
    </w:p>
    <w:bookmarkEnd w:id="2163"/>
    <w:bookmarkStart w:name="z1796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7 июля 2021 года № 118 "О внесении изменений в приказ Председателя Агентства Республики Казахстан по делам государственной службы от 25 июля 2019 года № 136 "Об утверждении положений о территориальных органах Агентства Республики Казахстан по делам государственной службы".</w:t>
      </w:r>
    </w:p>
    <w:bookmarkEnd w:id="2164"/>
    <w:bookmarkStart w:name="z1797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26 октября 2021 года № 185 "О внесении изменения в приказ Председателя Агентства Республики Казахстан по делам государственной службы от 25 июля 2019 года № 136"Об утверждении положений о территориальных органах Агентства Республики Казахстан по делам государственной службы".</w:t>
      </w:r>
    </w:p>
    <w:bookmarkEnd w:id="2165"/>
    <w:bookmarkStart w:name="z1798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22 февраля 2022 года № 46 "О внесении изменения в приказ Председателя Агентства Республики Казахстан по делам государственной службы от 25 июля 2019 года № 136 "Об утверждении положений о территориальных органах Агентства Республики Казахстан по делам государственной службы".</w:t>
      </w:r>
    </w:p>
    <w:bookmarkEnd w:id="21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