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1f36" w14:textId="0841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Шу и сельских округов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декабря 2022 года № 39-2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Шуский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Шу и сельских округов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2023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Утвердить бюджет Аксуского сельского округа на 2023 согласно приложению 1 соответственно в следующих объемах:</w:t>
      </w:r>
    </w:p>
    <w:bookmarkEnd w:id="2"/>
    <w:bookmarkStart w:name="z50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148473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6293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–1421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–140759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150073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-1600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1600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-1600 тысяч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Утвердить бюджет Алгинского сельского округа на 2023 согласно приложению 2 соответственно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- 203518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12013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–4043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187462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205882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- 2364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2364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-2364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Утвердить бюджет Актюбинского сельского округа на 2023 согласно приложению 3 соответственно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- 49097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6060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43037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–52689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- 3592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3592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-3592 тысяч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Утвердить бюджет Балуан-Шолакского сельского округа на 2023 согласно приложению 4 соответственно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-65758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4634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–61124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76777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- 11019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11019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-11019 тысяч тенге.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Утвердить бюджет Бирликского сельского округа на 2023 согласно приложению 5 соответственно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-183972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–9847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–174125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–187088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- 3116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3116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-3116 тысяч тенге.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Утвердить бюджет Бирликустемского сельского округа на 2023 согласно приложению 6 соответственно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- 80688 тысяч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9251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–71437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83364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- 2676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2676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-2676 тысяч тенге.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Утвердить бюджет село Далакайнар на 2023 согласно приложению 7 соответственно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-153683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5300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–148383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–155532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- 1849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1849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-1849 тысяч тенге.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Утвердить бюджет Дулатского сельского округа на 2023 согласно приложению 8 соответственно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-99312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2883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–96429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99724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- 412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412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-412 тысяч тенге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Утвердить бюджет Ескишуского сельского округа на 2023 согласно приложению 9 соответственно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- 50256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11430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–38826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99554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- 49298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49298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-49298 тысяч тенге.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Утвердить бюджет Жанажолского сельского округа на 2023 согласно приложению 10 соответственно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-339824 тысяч тенге, в том числе: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9812 тысяч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–330012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343078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- 3254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3254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-3254 тысяч тенге.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Утвердить бюджет Жанакогамского сельского округа на 2023 согласно приложению 11 соответственно в следующих объемах: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-54890 тысяч тенге, в том числе: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7136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–47754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–56907 тысяч тенге;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-2017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2017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-2017 тысяч тенге.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Утвердить бюджет Коккайнарского сельского округа на 2023 согласно приложению 12 соответственно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-98127 тысяч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7804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–90323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–101133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- 3006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3006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-3006 тысяч тенге.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Утвердить бюджет Корагатинского сельского округа на 2023 согласно приложению 13 соответственно в следующих объемах: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- 65965 тысяч тенге, в том числе: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8444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–29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57492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68669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- 2704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2704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-2704 тысяч тенге.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Утвердить бюджет село Конаева на 2023 согласно приложению 14 соответственно в следующих объемах: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- 64618 тысяч тенге, в том числе: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18250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46368тысяч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–100908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- 36290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36290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-36290 тысяч тенге.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Утвердить бюджет Тасуткельского сельского округа на 2023 согласно приложению 15 соответственно в следующих объемах: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-49486 тысяч тенге, в том числе: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–2285 тысяч тенге;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–47201тысяч тенге;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50461 тысяч тенге;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- 975 тысяч тенге;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975 тысяч тенге;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-975 тысяч тенге.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Утвердить бюджет Толебийского сельского округа на 2023 согласно приложению 16 соответственно в следующих объемах: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-233394 тысяч тенге, в том числе: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–87729тысяч тенге;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–6532 тысяч тенге;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–139133 тысяч тенге;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255195 тысяч тенге;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- 21801 тысяч тенге;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21801 тысяч тенге;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-21801 тысяч тенге.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Утвердить бюджет Ондирисского сельского округа на 2023 согласно приложению 17 соответственно в следующих объемах: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- 73756 тысяч тенге, в том числе: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–3500 тысяч тенге;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70256 тысяч тенге;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75280 тысяч тенге;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- 1524 тысяч тенге;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1524 тысяч тенге;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-1524 тысяч тенге.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Утвердить бюджет Шокпарского сельского округа на 2023 согласно приложению 18 соответственно в следующих объемах: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-63394 тысяч тенге, в том числе: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-5986 тысяч тенге;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57408 тысяч тенге;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68085 тысяч тенге;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- 4691 тысяч тенге;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4691 тысяч тенге;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-4691 тысяч тенге.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Утвердить бюджет города Шу на 2023 согласно приложению 19 соответственно в следующих объемах: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872765 тысяч тенге, в том числе: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–313664 тысяч тенге;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–107 тысяч тенге;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–13412 тысяч тенге;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–545582 тысяч тенге;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–911243 тысяч тенге;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- 38478 тысяч тенге;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38478 тысяч тенге;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-38478 тысяч тенге.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субвенции на 2023 год, передаваемой из районного бюджета в бюджет сельских округов определить в сумме 686 017 тысяч тенге.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сельский округ-37777 тысяч тенге;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сельский округ-32595 тысяч тенге;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Актюбинский сельский округ-27634 тысяч тенге;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Балуан Шолакский сельский округ-27339 тысяч тенге;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сельский округ-35252 тысяч тенге;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Бирликустемский сельский округ-32018 тысяч тенге;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Далакайнарский сельский округ-27672 тысяч тенге;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Дулатский сельский округ-24031 тысяч тенге;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Ески-Шуйский сельский округ-33774 тысяч тенге;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Жанажольский сельский округ -29299 тысяч тенге;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Жанакогамский сельский округ-32773 тысяч тенге;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Коккайнарский сельский округ-28657 тысяч тенге;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Корагатинский сельский округ-32820 тысяч тенге;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Кунаево-41945 тыс. тенге;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Тасоткельский сельский округ-25625 тысяч тенге;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сельский округ-73310 тысяч тенге;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Ондирисский сельский округ-30251 тысяч тенге;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Шокпарский сельский округ-34582 тысяч тенге;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Шу- 78663 тыс. тенге.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бюджетах сельских округов на 2023 год суммы целевых трансфертов на развитие и целевых текущих трансфертов, предусмотренных за счет средств районного бюджета.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374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2023 год</w:t>
      </w:r>
    </w:p>
    <w:bookmarkEnd w:id="366"/>
    <w:bookmarkStart w:name="z85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2022 года №39-2 </w:t>
            </w:r>
          </w:p>
        </w:tc>
      </w:tr>
    </w:tbl>
    <w:bookmarkStart w:name="z36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2023 год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373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2023 год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2022 года №39-2</w:t>
            </w:r>
          </w:p>
        </w:tc>
      </w:tr>
    </w:tbl>
    <w:bookmarkStart w:name="z38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2023 год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386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2023 год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2022 года №39-2</w:t>
            </w:r>
          </w:p>
        </w:tc>
      </w:tr>
    </w:tbl>
    <w:bookmarkStart w:name="z39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2023 год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396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2023 год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0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2023 год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06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2023 год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11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1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2023 год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21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2023 год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26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2023 год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31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2023 год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36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2023 год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4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2023 год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4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2023 год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Шуского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5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2023 год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№39-2</w:t>
            </w:r>
          </w:p>
        </w:tc>
      </w:tr>
    </w:tbl>
    <w:bookmarkStart w:name="z457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2023 год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Шуского районного маслихата Жамбылской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5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2024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2024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2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2024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2024 год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4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2024 год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2024 год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6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2024 год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7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2024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2024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0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2024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1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2024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2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2024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Конаева на 2024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2024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5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2024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6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2024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7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2024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68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2024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39-2</w:t>
            </w:r>
          </w:p>
        </w:tc>
      </w:tr>
    </w:tbl>
    <w:bookmarkStart w:name="z47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3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4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5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Балуан Шолакского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Бирликустемского сельского округа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8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Далакайнар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79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Дулатского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0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Ескишуского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Жанакогамского сельского округа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3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Коккайнарского сельского округа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4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Корагатинского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Конаева на 2025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Тасуткельского сельского округа на 2025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Толебийского сельского округа на 2025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Ондирисского сельского округа на 2025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9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Шокпарского сельского округа на 2025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90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Шу на 2025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