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44e3e" w14:textId="4644e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городу Каратау и сельских округов Таласского района на 2022-2023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Таласского районного маслихата Жамбылской области от 8 июля 2022 года № 28-4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20 февраля 2017 года "О пастбищах",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Таласский районный маслихат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план по управлению пастбищами и их использованию по городу Каратау и сельских округов Таласского района на 2022-2023 годы: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Аккольскому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Аккумскому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Бериккаринскому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Бостандыксому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Каратаускому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 Каскабулакскому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 Кенесскому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 Кокталскому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 Кызылаутскому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по Ойыкскому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по С.Шакировскому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 Ушаралскому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 Тамдинскому сельскому округу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Конроль за исполнением данного решения возложить на председателя постоянной комиссии районного маслихата по защите проектов договоров по закупу земельных участков и прочего недвижимого имущества А.Ахметова.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 секретаря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Капсаланов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Аккольском сельском округе Таласского района на 2022-2023 годы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Аккольском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Аккольского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Аккольском сельском округе (Приложение 6);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Аккольском сельском округе Таласского района имеется 1 населенный пункт.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Аккольского сельского округа Таласского района 78785 гектар, из них: пашни – 1027 га, пастбищные земли – 68477 га.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62227 га;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6162 га;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4173 га;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- 2529 га.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Аккольского сельского округа Таласского района имеется ветеринарный пункт и скотомогильник.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2021 года в Аккольском сельском округе Таласского района насчитывается крупного рогатого скота 1922 голов, из них маточное поголовье 785 голов, мелкого рогатого скота 19185 головы, лошадей 980 головы (таблица № 1).</w:t>
      </w:r>
    </w:p>
    <w:bookmarkEnd w:id="38"/>
    <w:bookmarkStart w:name="z47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Аккольскому сельскому округу Таласского района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4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4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2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3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4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</w:tr>
    </w:tbl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Аккольскому сельскому округу имеются всего 68477 га пастбищных угодий, в черте населенного пункта числится 5962 га пастбищ.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Акколь по содержанию маточного (дойного) поголовья сельскохозяйственных животных при имеющихся пастбищных угодьях населенного пункта в размере 5962 га, потребность составляет 1119 га (таблица № 2).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4843</w:t>
            </w:r>
          </w:p>
        </w:tc>
      </w:tr>
    </w:tbl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2261 га, при норме нагрузки на голову: крупный рогатый скот – 3 га, мелкий рогатый скот – 0,5 га, лошадей – 5 га (таблица № 3).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 (га)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Акколь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7482</w:t>
            </w:r>
          </w:p>
        </w:tc>
      </w:tr>
    </w:tbl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1520 га необходимо восполнить за счет выпаса сельскохозяйственных животных населения на землях, принадлежащих КХ "Мақсат", КХ "Даниал", КХ "Шұғай", КХ "Алмат", КХ "Гауһартас".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Акколь организовано 3 гурта: 1 гурт – юго-восточнее села Акколь водопой - ручьи; 2 гурт - севернее села Акколь, водопой – ручьи, 3 гурт - западнее села Акколь, водопой - ручьи.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Аккольского сельского округа Таласского района составляет: крупного рогатого скота 1052 голова, мелкого рогатого скота 12480 голов, лошадей 676 голов.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60017 га (таблица № 4).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щадь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видам, (гол)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"Нұрбақыт"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"Қарабатыр"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"Мақсат"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"Ерасыл"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"Қарғаш"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"Шұғай"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"Мэлс"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861,56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"Бекен"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4191,7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"Ермекбай"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"Нұрдаулет"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7870</w:t>
            </w:r>
          </w:p>
        </w:tc>
      </w:tr>
    </w:tbl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крестьянского хозяйства "Қарабатыр", "Мақсат", "Шұғай", "Мэлс" в размере 2331 га необходимо восполнить за счет выпаса сельскохозяйственных животных на землях крестьянских хозяйств "Нұрбақыт", "Ерасыл, "Қарғаш", "Бекен", "Ермекбай", "Нұрдаулет"</w:t>
      </w:r>
    </w:p>
    <w:bookmarkEnd w:id="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 Аккольском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7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Аккольского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62"/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"/>
    <w:p>
      <w:pPr>
        <w:spacing w:after="0"/>
        <w:ind w:left="0"/>
        <w:jc w:val="both"/>
      </w:pPr>
      <w:r>
        <w:drawing>
          <wp:inline distT="0" distB="0" distL="0" distR="0">
            <wp:extent cx="7810500" cy="768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4"/>
    <w:bookmarkStart w:name="z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 Аккольском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88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 Аккольском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9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67"/>
    <w:bookmarkStart w:name="z9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"/>
    <w:p>
      <w:pPr>
        <w:spacing w:after="0"/>
        <w:ind w:left="0"/>
        <w:jc w:val="both"/>
      </w:pPr>
      <w:r>
        <w:drawing>
          <wp:inline distT="0" distB="0" distL="0" distR="0">
            <wp:extent cx="7366000" cy="774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Условные обозначения:</w:t>
      </w:r>
    </w:p>
    <w:bookmarkEnd w:id="69"/>
    <w:bookmarkStart w:name="z9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03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71"/>
    <w:bookmarkStart w:name="z10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2"/>
    <w:bookmarkStart w:name="z10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1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74"/>
    <w:bookmarkStart w:name="z11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7505700" cy="925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6"/>
    <w:bookmarkStart w:name="z11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7810500" cy="81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0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Аккольском сельском округе Таласского района</w:t>
      </w:r>
    </w:p>
    <w:bookmarkEnd w:id="78"/>
    <w:bookmarkStart w:name="z12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7810500" cy="962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2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0"/>
    <w:bookmarkStart w:name="z12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7810500" cy="81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9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5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83"/>
    <w:bookmarkStart w:name="z13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4"/>
    <w:p>
      <w:pPr>
        <w:spacing w:after="0"/>
        <w:ind w:left="0"/>
        <w:jc w:val="both"/>
      </w:pPr>
      <w:r>
        <w:drawing>
          <wp:inline distT="0" distB="0" distL="0" distR="0">
            <wp:extent cx="7810500" cy="877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7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5"/>
    <w:bookmarkStart w:name="z13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Аккумском сельском округе Таласского района на 2022-2023 годы</w:t>
      </w:r>
    </w:p>
    <w:bookmarkEnd w:id="87"/>
    <w:bookmarkStart w:name="z14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Аккумском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88"/>
    <w:bookmarkStart w:name="z14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89"/>
    <w:bookmarkStart w:name="z14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90"/>
    <w:bookmarkStart w:name="z14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Тамдинского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91"/>
    <w:bookmarkStart w:name="z14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92"/>
    <w:bookmarkStart w:name="z14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93"/>
    <w:bookmarkStart w:name="z14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94"/>
    <w:bookmarkStart w:name="z14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95"/>
    <w:bookmarkStart w:name="z14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Аккумском сельском округе (Приложение 6);</w:t>
      </w:r>
    </w:p>
    <w:bookmarkEnd w:id="96"/>
    <w:bookmarkStart w:name="z14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97"/>
    <w:bookmarkStart w:name="z15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98"/>
    <w:bookmarkStart w:name="z15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99"/>
    <w:bookmarkStart w:name="z15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Аккумском сельском округе Таласского района имеется 1 населенный пункт.</w:t>
      </w:r>
    </w:p>
    <w:bookmarkEnd w:id="100"/>
    <w:bookmarkStart w:name="z15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Аккумского сельского округа Таласского района 86784 гектар, из них: пашни – 1868 га, пастбищные земли – 26362 га.</w:t>
      </w:r>
    </w:p>
    <w:bookmarkEnd w:id="101"/>
    <w:bookmarkStart w:name="z15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102"/>
    <w:bookmarkStart w:name="z15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25760 га;</w:t>
      </w:r>
    </w:p>
    <w:bookmarkEnd w:id="103"/>
    <w:bookmarkStart w:name="z15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1998 га;</w:t>
      </w:r>
    </w:p>
    <w:bookmarkEnd w:id="104"/>
    <w:bookmarkStart w:name="z15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1180 га;</w:t>
      </w:r>
    </w:p>
    <w:bookmarkEnd w:id="105"/>
    <w:bookmarkStart w:name="z15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- 228 га.</w:t>
      </w:r>
    </w:p>
    <w:bookmarkEnd w:id="106"/>
    <w:bookmarkStart w:name="z15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Аккумского сельского округа Таласского района имеется 1 ветеринарный пункт.</w:t>
      </w:r>
    </w:p>
    <w:bookmarkEnd w:id="107"/>
    <w:bookmarkStart w:name="z16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Аккумский сельском округе Таласского района насчитывается крупного рогатого скота 2893 голов, из них маточное поголовье 2171 голов, мелкого рогатого скота 19629 головы, лошадей 1299 головы (таблица № 1).</w:t>
      </w:r>
    </w:p>
    <w:bookmarkEnd w:id="108"/>
    <w:bookmarkStart w:name="z161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Аккумскому сельскому округу Таласского района</w:t>
      </w:r>
    </w:p>
    <w:bookmarkEnd w:id="1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11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11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112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113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114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Аккум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</w:tr>
    </w:tbl>
    <w:bookmarkStart w:name="z17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Аккумскому сельскому округу имеются всего 26362 га пастбищных угодий, в черте населенного пункта числится 1773 га пастбищ.</w:t>
      </w:r>
    </w:p>
    <w:bookmarkEnd w:id="115"/>
    <w:bookmarkStart w:name="z17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вышеизложенного, согласно статьи 15 Закона Республики Казахстан "О пастбищах" для нужд местного населения села Аккум по содержанию маточного (дойного) поголовья сельскохозяйственных животных при имеющихся пастбищных угодьях населенного пункта в размере 1773 га, потребность 1407 га (таблица № 2).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Аккум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</w:tr>
    </w:tbl>
    <w:bookmarkStart w:name="z17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1407 га, при норме нагрузки на голову: крупный рогатый скот – 3 га, мелкий рогатый скот – 0,5 га, лошадей – 5 га (таблица № 3).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1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1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120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121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Аккум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5244</w:t>
            </w:r>
          </w:p>
        </w:tc>
      </w:tr>
    </w:tbl>
    <w:bookmarkStart w:name="z17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3471 га необходимо восполнить за счет выпаса сельскохозяйственных животных населения на землях, принадлежащих лесному фонду.</w:t>
      </w:r>
    </w:p>
    <w:bookmarkEnd w:id="122"/>
    <w:bookmarkStart w:name="z17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Аккумский организовано 2 гурта: 1 гурт - западнее села Аккум, водопой - канал; 2 гурт - восточнее села Аккум, водопой - канал.</w:t>
      </w:r>
    </w:p>
    <w:bookmarkEnd w:id="123"/>
    <w:bookmarkStart w:name="z17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Аккумский сельского округа Таласского района составляет: крупного рогатого скота 2235 голова, мелкого рогатого скота 15769 голов, лошадей 1031 голов.</w:t>
      </w:r>
    </w:p>
    <w:bookmarkEnd w:id="124"/>
    <w:bookmarkStart w:name="z18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23835 га (таблица № 4).</w:t>
      </w:r>
    </w:p>
    <w:bookmarkEnd w:id="1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  <w:bookmarkEnd w:id="1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 (гол)</w:t>
            </w:r>
          </w:p>
          <w:bookmarkEnd w:id="127"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28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29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30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Итого(га)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"Көмекші" шаруа қожалығы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1132,2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Кахар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Абашов Бегалы Журсиналиевич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Айжарықов Ердос Нұрланұлы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АКЫЛОВА ЛАЗЗАТ АБДЕШОВНА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Сырым Жиембетович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Анарбаев Торебек Аязбекович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Арғынбаев Назарбек Алдиярбекұлы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Арпабеков Кайрат Сеидихадирович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Макебаева Тауыркул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Байдильдаев Мусилим Жиенкулович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Байшонов Жаксибек Жазыбаевич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Батаев Руслан Қарсанович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Паримбек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Белгожаев Досалы Байдалиевич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Ботабаева Анипа Ботабаевна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Далбаков Алимхан Таттигулович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Демесинов Алмар Есенович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Есенаманова Эльмира Желеубаевна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Есентаев Бакытжан Жанбыршиевич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Жазубай Нұрсұлтан Нұрланұлы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Жаксылыков Сагатбай Даулеткулович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Жолдыгулов Досымжан Жакыпбекович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Зауырбеков Аширхан Тапеевич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Иманбекова Сандугаш Мухановна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Исаева Урзада Ашимханаовна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Шамшидин Боранбаевич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Кененбаев Алибек Манапбекулы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Кенетай Азамат Медеуұлы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Киздашов Алдярбек Аргинбаевич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Кожагелдиев Берик Маркович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Куатов Женис Амирханович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Кыздашов Мадеш Аргинбаевич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Қалдарбек Сейтжан Сейдазымұлы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Мамыров Аскар Дуйсенбаевич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Мандибаев Алихан Кокымбаевич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Мекебаева Тауиркул Орынбаевна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Мусабаев Дидар Аманбекұлы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Мұсабаев Абдимомын Садықбекович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 Ербол Жазубаевич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Нурлыбекова Жанар Маденовна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Ошақбаев Сымбат Болатбайұлы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Рашаева Жазира Есенгельдыкызы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Рысбаев Байдалы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Сабурбаева Зинакул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Сатышбеков Дурысалы Несипбаевич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Сегизбаев Маулен Аязбекович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Сегізбаев Итен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Сейтқұлов Арғынбек Байсұлтанович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Сембеков Абдіқаһар Берікбайұлы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Сыдыманов Жанабек Икиматович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Талпаков Ауезхан Ауесбекович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Танқашов Нұрлан Байдуалыұлы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Тулебаев Аркабек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Тулебеков Серик Дуйсенович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БАТЫРБАЕВА НУРИЯ АСХАТОВНА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Үсенов Әбілхаш Құлмаханбетұлы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Шаханов Мейрбек Мирзакулович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Юсупов Нурбол Байбакирулы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крестьянских хозяйств Юсупов Н., Сембеков А., Сатышбеков Д., Рысбаев Б., Демесинов А. и других крестьянских хозяйств в размере 7945 га необходимо восполнить за счет выпаса сельскохозяйственных животных на землях предоставленных лесному фонду.</w:t>
      </w:r>
    </w:p>
    <w:bookmarkEnd w:id="1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 Аккумском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сельском округе Таласского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193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Аккумского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132"/>
    <w:bookmarkStart w:name="z19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33"/>
    <w:bookmarkStart w:name="z19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Аккумском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201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 Аккумском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сельском округе Таласского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2022-2023 годы</w:t>
            </w:r>
          </w:p>
        </w:tc>
      </w:tr>
    </w:tbl>
    <w:bookmarkStart w:name="z207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136"/>
    <w:bookmarkStart w:name="z20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7"/>
    <w:p>
      <w:pPr>
        <w:spacing w:after="0"/>
        <w:ind w:left="0"/>
        <w:jc w:val="both"/>
      </w:pPr>
      <w:r>
        <w:drawing>
          <wp:inline distT="0" distB="0" distL="0" distR="0">
            <wp:extent cx="7810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38"/>
    <w:bookmarkStart w:name="z21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9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Аккумском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216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140"/>
    <w:bookmarkStart w:name="z21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1"/>
    <w:p>
      <w:pPr>
        <w:spacing w:after="0"/>
        <w:ind w:left="0"/>
        <w:jc w:val="both"/>
      </w:pPr>
      <w:r>
        <w:drawing>
          <wp:inline distT="0" distB="0" distL="0" distR="0">
            <wp:extent cx="7810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42"/>
    <w:bookmarkStart w:name="z21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3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Аккумском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225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144"/>
    <w:bookmarkStart w:name="z22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5"/>
    <w:p>
      <w:pPr>
        <w:spacing w:after="0"/>
        <w:ind w:left="0"/>
        <w:jc w:val="both"/>
      </w:pPr>
      <w:r>
        <w:drawing>
          <wp:inline distT="0" distB="0" distL="0" distR="0">
            <wp:extent cx="7810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46"/>
    <w:bookmarkStart w:name="z22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7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Аккумском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234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Аккумском сельском округе Таласского района</w:t>
      </w:r>
    </w:p>
    <w:bookmarkEnd w:id="148"/>
    <w:bookmarkStart w:name="z23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9"/>
    <w:p>
      <w:pPr>
        <w:spacing w:after="0"/>
        <w:ind w:left="0"/>
        <w:jc w:val="both"/>
      </w:pPr>
      <w:r>
        <w:drawing>
          <wp:inline distT="0" distB="0" distL="0" distR="0">
            <wp:extent cx="7810500" cy="810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50"/>
    <w:bookmarkStart w:name="z23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1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Аккумском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243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1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Аккумском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249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153"/>
    <w:bookmarkStart w:name="z25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54"/>
    <w:bookmarkStart w:name="z25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5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Бостандыкском сельском округе Таласского района на 2022-2023 годы</w:t>
      </w:r>
    </w:p>
    <w:bookmarkEnd w:id="156"/>
    <w:bookmarkStart w:name="z25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Бостандыкском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157"/>
    <w:bookmarkStart w:name="z25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158"/>
    <w:bookmarkStart w:name="z25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159"/>
    <w:bookmarkStart w:name="z25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Бостандыкского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160"/>
    <w:bookmarkStart w:name="z25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161"/>
    <w:bookmarkStart w:name="z25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162"/>
    <w:bookmarkStart w:name="z25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163"/>
    <w:bookmarkStart w:name="z26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164"/>
    <w:bookmarkStart w:name="z26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Бостандыкском сельском округе (Приложение 6);</w:t>
      </w:r>
    </w:p>
    <w:bookmarkEnd w:id="165"/>
    <w:bookmarkStart w:name="z26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166"/>
    <w:bookmarkStart w:name="z26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167"/>
    <w:bookmarkStart w:name="z26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168"/>
    <w:bookmarkStart w:name="z26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Бостандыкмском сельском округе Таласского района имеется 2 населенный пункт.</w:t>
      </w:r>
    </w:p>
    <w:bookmarkEnd w:id="169"/>
    <w:bookmarkStart w:name="z26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Бостандыкского сельского округа Таласского района 107825 гектар, из них: пашни – 1605 га, пастбищные земли – 70495 га.</w:t>
      </w:r>
    </w:p>
    <w:bookmarkEnd w:id="170"/>
    <w:bookmarkStart w:name="z26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171"/>
    <w:bookmarkStart w:name="z26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31 903 га;</w:t>
      </w:r>
    </w:p>
    <w:bookmarkEnd w:id="172"/>
    <w:bookmarkStart w:name="z26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3322га;</w:t>
      </w:r>
    </w:p>
    <w:bookmarkEnd w:id="173"/>
    <w:bookmarkStart w:name="z27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117 га;</w:t>
      </w:r>
    </w:p>
    <w:bookmarkEnd w:id="174"/>
    <w:bookmarkStart w:name="z27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- 1789 га.</w:t>
      </w:r>
    </w:p>
    <w:bookmarkEnd w:id="175"/>
    <w:bookmarkStart w:name="z27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Бостандыкского сельского округа Таласского района имеется 1 ветеринарный пункт.</w:t>
      </w:r>
    </w:p>
    <w:bookmarkEnd w:id="176"/>
    <w:bookmarkStart w:name="z27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Бостандыкский сельском округе Таласского района насчитывается крупного рогатого скота 2566 голов, из них маточное поголовье 1750 голов, мелкого рогатого скота 29625 головы, лошадей 941 головы (таблица № 1).</w:t>
      </w:r>
    </w:p>
    <w:bookmarkEnd w:id="177"/>
    <w:bookmarkStart w:name="z274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Бостандыкскому сельскому округу Таласского района</w:t>
      </w:r>
    </w:p>
    <w:bookmarkEnd w:id="1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17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18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181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182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183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Талапты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</w:tbl>
    <w:bookmarkStart w:name="z28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Бостандыкскому сельскому округу имеются всего 26362 га пастбищных угодий, в черте населенного пункта числится 1773 га пастбищ.</w:t>
      </w:r>
    </w:p>
    <w:bookmarkEnd w:id="184"/>
    <w:bookmarkStart w:name="z28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вышеизложенного, согласно статьи 15 Закона Республики Казахстан "О пастбищах" для нужд местного населения села Бостандык по содержанию маточного (дойного) поголовья сельскохозяйственных животных при имеющихся пастбищных угодьях населенного пункта в размере 1773 га, потребность 1407 га (таблица № 2).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</w:t>
            </w:r>
          </w:p>
        </w:tc>
      </w:tr>
    </w:tbl>
    <w:bookmarkStart w:name="z28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1407 га, при норме нагрузки на голову: крупный рогатый скот – 3 га, мелкий рогатый скот – 0,5 га, лошадей – 5 га (таблица № 3).</w:t>
      </w:r>
    </w:p>
    <w:bookmarkEnd w:id="1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8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18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18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190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5322,5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7371,5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2639</w:t>
            </w:r>
          </w:p>
        </w:tc>
      </w:tr>
    </w:tbl>
    <w:bookmarkStart w:name="z29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3471 га необходимо восполнить за счет выпаса сельскохозяйственных животных населения на землях, принадлежащих лесному фонду.</w:t>
      </w:r>
    </w:p>
    <w:bookmarkEnd w:id="191"/>
    <w:bookmarkStart w:name="z29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Бостандыкский организовано 2 гурта: 1 гурт - западнее села Бостандык, водопой - канал; 2 гурт - восточнее села Бостандык, водопой - канал.</w:t>
      </w:r>
    </w:p>
    <w:bookmarkEnd w:id="192"/>
    <w:bookmarkStart w:name="z29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Бостандыкский сельского округа Таласского района составляет: крупного рогатого скота 2235 голова, мелкого рогатого скота 15769 голов, лошадей 1031 голов.</w:t>
      </w:r>
    </w:p>
    <w:bookmarkEnd w:id="193"/>
    <w:bookmarkStart w:name="z29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23835 га (таблица № 4).</w:t>
      </w:r>
    </w:p>
    <w:bookmarkEnd w:id="1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щадь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видам, (гол)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Итого(га)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Хан-Қожа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462,5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Нұрбақыт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Бек-Нұр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Болтай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Бибі-Батима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Көккөл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-1022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Нұрдәулет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-870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Жаңалық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Есдәулет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Ернұр 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Сейіл-Төре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оңғарбай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Нұрым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</w:tr>
    </w:tbl>
    <w:bookmarkStart w:name="z30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крестьянских хозяйств Нурдаулет, Нурым, Есдаулет, Жаналык, Коккол, Биби-Фатима, Болтай, Нурбакыт, Магжан и других крестьянских хозяйств в размере 3672 га необходимо восполнить за счет выпаса сельскохозяйственных животных на землях предоставленных лесному фонду.</w:t>
      </w:r>
    </w:p>
    <w:bookmarkEnd w:id="2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06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Бостандыкского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201"/>
    <w:bookmarkStart w:name="z30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2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03"/>
    <w:bookmarkStart w:name="z30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4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15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2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21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206"/>
    <w:bookmarkStart w:name="z32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7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08"/>
    <w:bookmarkStart w:name="z32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9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30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210"/>
    <w:bookmarkStart w:name="z33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Условные обозначения: </w:t>
      </w:r>
    </w:p>
    <w:bookmarkEnd w:id="211"/>
    <w:bookmarkStart w:name="z33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2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38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213"/>
    <w:bookmarkStart w:name="z33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4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15"/>
    <w:bookmarkStart w:name="z34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47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Бостандыкском сельском округе Таласского района</w:t>
      </w:r>
    </w:p>
    <w:bookmarkEnd w:id="217"/>
    <w:bookmarkStart w:name="z34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8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19"/>
    <w:bookmarkStart w:name="z35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0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56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2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ТБостандыкский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362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222"/>
    <w:bookmarkStart w:name="z36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3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24"/>
    <w:bookmarkStart w:name="z36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5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6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Бериккаринском сельском округе района Талас на 2022-2023 годы</w:t>
      </w:r>
    </w:p>
    <w:bookmarkEnd w:id="226"/>
    <w:bookmarkStart w:name="z36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Бериккаринскомсельском округе района Талас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227"/>
    <w:bookmarkStart w:name="z36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228"/>
    <w:bookmarkStart w:name="z36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229"/>
    <w:bookmarkStart w:name="z37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Бериккаринского сельского округа района Талас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230"/>
    <w:bookmarkStart w:name="z37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231"/>
    <w:bookmarkStart w:name="z37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232"/>
    <w:bookmarkStart w:name="z37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233"/>
    <w:bookmarkStart w:name="z37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234"/>
    <w:bookmarkStart w:name="z37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Бериккаринском сельском округе (Приложение 6);</w:t>
      </w:r>
    </w:p>
    <w:bookmarkEnd w:id="235"/>
    <w:bookmarkStart w:name="z37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236"/>
    <w:bookmarkStart w:name="z37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237"/>
    <w:bookmarkStart w:name="z37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238"/>
    <w:bookmarkStart w:name="z37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Бериккаринском сельском округе района Талас имеется 2 населенный пункт.</w:t>
      </w:r>
    </w:p>
    <w:bookmarkEnd w:id="239"/>
    <w:bookmarkStart w:name="z38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Бериккаринкого сельского округа района Талас 46460 гектар, из них: пашни – 4032 га, пастбищные земли – 31297 га.</w:t>
      </w:r>
    </w:p>
    <w:bookmarkEnd w:id="240"/>
    <w:bookmarkStart w:name="z38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241"/>
    <w:bookmarkStart w:name="z38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36 134 га;</w:t>
      </w:r>
    </w:p>
    <w:bookmarkEnd w:id="242"/>
    <w:bookmarkStart w:name="z38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2631 га;</w:t>
      </w:r>
    </w:p>
    <w:bookmarkEnd w:id="243"/>
    <w:bookmarkStart w:name="z38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408 га;</w:t>
      </w:r>
    </w:p>
    <w:bookmarkEnd w:id="244"/>
    <w:bookmarkStart w:name="z38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- 2175 га.</w:t>
      </w:r>
    </w:p>
    <w:bookmarkEnd w:id="245"/>
    <w:bookmarkStart w:name="z38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Бериккаринского сельского округа района Талас имеется 1 ветеринарный пункт и 1 скотомогильник.</w:t>
      </w:r>
    </w:p>
    <w:bookmarkEnd w:id="246"/>
    <w:bookmarkStart w:name="z38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Бериккаринском сельском округе района Талас насчитывается крупного рогатого скота 1835 голов, из них маточное поголовье 1250 голов, мелкого рогатого скота 26940 головы, лошадей 901 головы (таблица № 1).</w:t>
      </w:r>
    </w:p>
    <w:bookmarkEnd w:id="247"/>
    <w:bookmarkStart w:name="z388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Данные о численности поголовья сельскохозяйственных животных по Бериккарнскому сельскому округу района Талас</w:t>
      </w:r>
    </w:p>
    <w:bookmarkEnd w:id="2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24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25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251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252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253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Майтобе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Кожагаппар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</w:tbl>
    <w:bookmarkStart w:name="z39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Бериккаринскому сельскому округу имеются всего 31297 га пастбищных угодий, в черте населенного пункта числится 2351 га пастбищ.</w:t>
      </w:r>
    </w:p>
    <w:bookmarkEnd w:id="254"/>
    <w:bookmarkStart w:name="z39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вышеизложенного, согласно статьи 15 Закона Республики Казахстан "О пастбищах" для нужд местного населения села Майтобе по содержанию маточного (дойного) поголовья сельскохозяйственных животных при имеющихся пастбищных угодьях населенного пункта в размере 2351 га, потребность составляет 2550 га (таблица № 2).</w:t>
      </w:r>
    </w:p>
    <w:bookmarkEnd w:id="2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селоМайтобе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Кожагаппар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-199</w:t>
            </w:r>
          </w:p>
        </w:tc>
      </w:tr>
    </w:tbl>
    <w:bookmarkStart w:name="z39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2261 га, при норме нагрузки на голову: крупный рогатый скот – 3 га, мелкий рогатый скот – 0,5 га, лошадей – 5 га (таблица № 3).</w:t>
      </w:r>
    </w:p>
    <w:bookmarkEnd w:id="2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257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Майтобе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Кожагаппар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11056</w:t>
            </w:r>
          </w:p>
        </w:tc>
      </w:tr>
    </w:tbl>
    <w:bookmarkStart w:name="z40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7644 га необходимо восполнить за счет выпаса сельскохозяйственных животных населения на землях, принадлежащих товариществу с ограниченной ответственностью ПК "Майтобе".</w:t>
      </w:r>
    </w:p>
    <w:bookmarkEnd w:id="258"/>
    <w:bookmarkStart w:name="z40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Бериккара организовано 4 табуна: 3 табуна-к северу и северо-востоку от села Майтобе, на берегу озера Биликколь; 1 табун-к северо-востоку от села Кожагаппар, на берегу озера Биликколь;</w:t>
      </w:r>
    </w:p>
    <w:bookmarkEnd w:id="259"/>
    <w:bookmarkStart w:name="z40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Бериккаринского сельского округа района Талас составляет: крупного рогатого скота 674голова, мелкого рогатого скота 16392 голов, лошадей 441 голов.</w:t>
      </w:r>
    </w:p>
    <w:bookmarkEnd w:id="260"/>
    <w:bookmarkStart w:name="z40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29559 га (таблица № 4).</w:t>
      </w:r>
    </w:p>
    <w:bookmarkEnd w:id="2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  <w:bookmarkEnd w:id="2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 (гол)</w:t>
            </w:r>
          </w:p>
          <w:bookmarkEnd w:id="2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рогатый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рогатый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Майтөбе ӨК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Айтбек Куатбеков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Токбергенова Гульбагира Токбосыновна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Кулекеева Жансая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Мырзахмет Момынкул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Джумагулова Батес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Усипбекова Раушан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Наурызбаев Ќанатбек Сқрсенбайулы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ОњѓарбайНуржанСейсенбекулы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Жанатбек Жолдыбекович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Изетбаев Сейсенбек Онгарбаевич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Даутов Келменбет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Макашева Меруерт Нурлановна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Нурбеков Ырыскелді Аманкелдіулы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Халашов Берик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Ибраемов Мурат Ускенбаевич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 Бакытжан Малтабарович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Кемел Курманғазы Архулулы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Тиркесбаев Рахманберди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Джуманкулов Рысбек Есбаевич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Сейдалиев Рашид Мадибекович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Джиенкулов Марат Сатынбекович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Абильдаев Гали Бекболович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Кемелов Есенгали Аркулович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Акынов Орымбек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Садырбаев Талгат Зиябекович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Мейрамгали Сарсенбаевич Наурызбаев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Есенбаев Адилбек Кожетаевич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Мугалов Азамат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Бубархан Жапарович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Мирзахметов Райханбек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Ардак Кансеитович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Төлеушова Ләйлә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Кемежанов Ержан Болысбекович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Досбол Ниеткалиевич Абдалиев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Әзтай Алпамыс Миятбекұлы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1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размере 2619 га, сложившуюся в крестьянских хозяйствах Кемежанов Е, Тулеушова Л, Мугалов А, Есенбаев А, Абилдаев Г, Сейдалиев Р, Ибраемов М необходимо восполнить за счет пастбищ сельскохозяйственных животных на землях, переданных ПК "Майтобе".</w:t>
      </w:r>
    </w:p>
    <w:bookmarkEnd w:id="2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18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Бериккаринского сельского округа района Талас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267"/>
    <w:bookmarkStart w:name="z41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8"/>
    <w:p>
      <w:pPr>
        <w:spacing w:after="0"/>
        <w:ind w:left="0"/>
        <w:jc w:val="both"/>
      </w:pPr>
      <w:r>
        <w:drawing>
          <wp:inline distT="0" distB="0" distL="0" distR="0">
            <wp:extent cx="7810500" cy="784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69"/>
    <w:bookmarkStart w:name="z42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0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27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2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33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272"/>
    <w:bookmarkStart w:name="z43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3"/>
    <w:p>
      <w:pPr>
        <w:spacing w:after="0"/>
        <w:ind w:left="0"/>
        <w:jc w:val="both"/>
      </w:pPr>
      <w:r>
        <w:drawing>
          <wp:inline distT="0" distB="0" distL="0" distR="0">
            <wp:extent cx="7810500" cy="783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74"/>
    <w:bookmarkStart w:name="z43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5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42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276"/>
    <w:bookmarkStart w:name="z44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7"/>
    <w:p>
      <w:pPr>
        <w:spacing w:after="0"/>
        <w:ind w:left="0"/>
        <w:jc w:val="both"/>
      </w:pPr>
      <w:r>
        <w:drawing>
          <wp:inline distT="0" distB="0" distL="0" distR="0">
            <wp:extent cx="7810500" cy="784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78"/>
    <w:bookmarkStart w:name="z44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9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51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280"/>
    <w:bookmarkStart w:name="z45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1"/>
    <w:p>
      <w:pPr>
        <w:spacing w:after="0"/>
        <w:ind w:left="0"/>
        <w:jc w:val="both"/>
      </w:pPr>
      <w:r>
        <w:drawing>
          <wp:inline distT="0" distB="0" distL="0" distR="0">
            <wp:extent cx="7810500" cy="784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82"/>
    <w:bookmarkStart w:name="z45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3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60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Бериккаринском сельском округе района Талас</w:t>
      </w:r>
    </w:p>
    <w:bookmarkEnd w:id="284"/>
    <w:bookmarkStart w:name="z46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5"/>
    <w:p>
      <w:pPr>
        <w:spacing w:after="0"/>
        <w:ind w:left="0"/>
        <w:jc w:val="both"/>
      </w:pPr>
      <w:r>
        <w:drawing>
          <wp:inline distT="0" distB="0" distL="0" distR="0">
            <wp:extent cx="7810500" cy="783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86"/>
    <w:bookmarkStart w:name="z46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7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69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Тургусунский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Бериккаринском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Талас на 2022-2023 годы</w:t>
            </w:r>
          </w:p>
        </w:tc>
      </w:tr>
    </w:tbl>
    <w:bookmarkStart w:name="z475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289"/>
    <w:bookmarkStart w:name="z47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0"/>
    <w:p>
      <w:pPr>
        <w:spacing w:after="0"/>
        <w:ind w:left="0"/>
        <w:jc w:val="both"/>
      </w:pPr>
      <w:r>
        <w:drawing>
          <wp:inline distT="0" distB="0" distL="0" distR="0">
            <wp:extent cx="68326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291"/>
    <w:bookmarkStart w:name="z47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2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9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Тамдинском сельском округе Таласского района на 2020-2021 годы</w:t>
      </w:r>
    </w:p>
    <w:bookmarkEnd w:id="293"/>
    <w:bookmarkStart w:name="z48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Тамдинском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294"/>
    <w:bookmarkStart w:name="z48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295"/>
    <w:bookmarkStart w:name="z48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296"/>
    <w:bookmarkStart w:name="z48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Тамдинского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297"/>
    <w:bookmarkStart w:name="z48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298"/>
    <w:bookmarkStart w:name="z48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299"/>
    <w:bookmarkStart w:name="z48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300"/>
    <w:bookmarkStart w:name="z48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301"/>
    <w:bookmarkStart w:name="z48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Тамдинском сельском округе (Приложение 6);</w:t>
      </w:r>
    </w:p>
    <w:bookmarkEnd w:id="302"/>
    <w:bookmarkStart w:name="z48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303"/>
    <w:bookmarkStart w:name="z49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304"/>
    <w:bookmarkStart w:name="z49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305"/>
    <w:bookmarkStart w:name="z49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Тамдинском сельском округе Таласского района имеется 1 населенный пункт.</w:t>
      </w:r>
    </w:p>
    <w:bookmarkEnd w:id="306"/>
    <w:bookmarkStart w:name="z49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Тамдинского сельского округа Таласского района 38188 гектар, из них: пашни – 1849 га, пастбищные земли – 31562 га.</w:t>
      </w:r>
    </w:p>
    <w:bookmarkEnd w:id="307"/>
    <w:bookmarkStart w:name="z49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308"/>
    <w:bookmarkStart w:name="z49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25865 га;</w:t>
      </w:r>
    </w:p>
    <w:bookmarkEnd w:id="309"/>
    <w:bookmarkStart w:name="z49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6172 га;</w:t>
      </w:r>
    </w:p>
    <w:bookmarkEnd w:id="310"/>
    <w:bookmarkStart w:name="z49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1032 га;</w:t>
      </w:r>
    </w:p>
    <w:bookmarkEnd w:id="311"/>
    <w:bookmarkStart w:name="z49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- 4506 га.</w:t>
      </w:r>
    </w:p>
    <w:bookmarkEnd w:id="312"/>
    <w:bookmarkStart w:name="z49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природным условиям территория Тамдинского сельского округа Таласского района относится к горно-степной зоне лугово-степной суховатой подзоне. Климат сухой, умеренно теплый. Осадков выпадает за год в среднем 366 мм. в год. Максимальное количество их приходится на март и апрель.</w:t>
      </w:r>
    </w:p>
    <w:bookmarkEnd w:id="313"/>
    <w:bookmarkStart w:name="z50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Почвы в основном горные жолтоземы выщелоченные и горно-степные.</w:t>
      </w:r>
    </w:p>
    <w:bookmarkEnd w:id="314"/>
    <w:bookmarkStart w:name="z50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Тамдинского сельского округа Таласского района имеется ветеринарный пункт.</w:t>
      </w:r>
    </w:p>
    <w:bookmarkEnd w:id="315"/>
    <w:bookmarkStart w:name="z50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Тамдинском сельском округе Таласского района насчитывается крупного рогатого скота 1190 голов, из них маточное поголовье 720 голов, мелкого рогатого скота 20 937 головы, лошадей 1145 головы (таблица № 1).</w:t>
      </w:r>
    </w:p>
    <w:bookmarkEnd w:id="316"/>
    <w:bookmarkStart w:name="z503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Тамдинскому сельскому округу Таласского района</w:t>
      </w:r>
    </w:p>
    <w:bookmarkEnd w:id="3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31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31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320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321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322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Тамды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</w:tr>
    </w:tbl>
    <w:bookmarkStart w:name="z51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Тамдинскому сельскому округу имеются всего 31 562 га пастбищных угодий, в черте населенного пункта числится 5812 га пастбищ.</w:t>
      </w:r>
    </w:p>
    <w:bookmarkEnd w:id="323"/>
    <w:bookmarkStart w:name="z51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Тамды по содержанию маточного (дойного) поголовья сельскохозяйственных животных при имеющихся пастбищных угодьях населенного пункта в размере 5812 га, потребности не составляет (таблица № 2).</w:t>
      </w:r>
    </w:p>
    <w:bookmarkEnd w:id="3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4612</w:t>
            </w:r>
          </w:p>
        </w:tc>
      </w:tr>
    </w:tbl>
    <w:bookmarkStart w:name="z51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1607 га, при норме нагрузки на голову: крупный рогатый скот – 3 га, мелкий рогатый скот – 0,5 га, лошадей – 5 га (таблица № 3).</w:t>
      </w:r>
    </w:p>
    <w:bookmarkEnd w:id="3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32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32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329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7419</w:t>
            </w:r>
          </w:p>
        </w:tc>
      </w:tr>
    </w:tbl>
    <w:bookmarkStart w:name="z51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1607 га необходимо восполнить за счет выпаса сельскохозяйственных животных населения на землях, принадлежащих крестианским хозяством "Кебек-қашқан" (3км), "Үш қоңыр" (4км), "Сұлтан" (3км), "Жұлдыз" (1,8 км), "Манарбек" (2 км), "Кенже" (3,5 км), "Гүлзира" (4 км).</w:t>
      </w:r>
    </w:p>
    <w:bookmarkEnd w:id="330"/>
    <w:bookmarkStart w:name="z51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Тамды организовано 2 гурта: 1 гурт – юга-восточные села Тамды водопой - Биликоль; 2 гурт - заподные села Тамды, водопой – водохранилища Тамды.</w:t>
      </w:r>
    </w:p>
    <w:bookmarkEnd w:id="331"/>
    <w:bookmarkStart w:name="z52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крестьянских и фермерских хозяйствах Тамдинского сельского округа Таласского района составляет: крупного рогатого скота 589 голова, мелкого рогатого скота 13844 голов, лошадей 731 голов.</w:t>
      </w:r>
    </w:p>
    <w:bookmarkEnd w:id="332"/>
    <w:bookmarkStart w:name="z52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крестьянских хозяйств и индивидуальных предпринимателей составляет 25 750 га (таблица № 4).</w:t>
      </w:r>
    </w:p>
    <w:bookmarkEnd w:id="3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  <w:bookmarkEnd w:id="3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 (гол)</w:t>
            </w:r>
          </w:p>
          <w:bookmarkEnd w:id="3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336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337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338"/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"Кебек қашқан"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"Нұрғали"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"Үмбет"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"Жайылма"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"Көктөбе"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"Шымырбай"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"Ақыбай"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"Базарбайтегі"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"Жәнібек"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"Уақ"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"Үсіп"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"Асхат"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"Атамекен"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"Жандәулет"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"Әділ"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"Ш.Төле"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"Төребек Талы"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"Жұлдыз"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"Кеңесбай"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"Тоқсанбай"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"Назар"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"Жамбыл"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"Қыдырбек"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"Аділет"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"Марат"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"Көбес"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"Сұлтан"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"Кенже"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"Гүлзира"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"Үш қоңыр"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"Дәуренбек"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"Манарбек"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 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11820</w:t>
            </w:r>
          </w:p>
        </w:tc>
      </w:tr>
    </w:tbl>
    <w:bookmarkStart w:name="z52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 как крестьянские хозяйство находится ближе к друг другу у них пастбищных недостатков не имеются</w:t>
      </w:r>
    </w:p>
    <w:bookmarkEnd w:id="3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34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Тамдинского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340"/>
    <w:bookmarkStart w:name="z53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1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6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342"/>
    <w:bookmarkStart w:name="z537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3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43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3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49" w:id="3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345"/>
    <w:bookmarkStart w:name="z550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6"/>
    <w:p>
      <w:pPr>
        <w:spacing w:after="0"/>
        <w:ind w:left="0"/>
        <w:jc w:val="both"/>
      </w:pPr>
      <w:r>
        <w:drawing>
          <wp:inline distT="0" distB="0" distL="0" distR="0">
            <wp:extent cx="7810500" cy="455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1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347"/>
    <w:bookmarkStart w:name="z552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8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58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349"/>
    <w:bookmarkStart w:name="z55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0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0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351"/>
    <w:bookmarkStart w:name="z561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2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67" w:id="3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353"/>
    <w:bookmarkStart w:name="z568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4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9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355"/>
    <w:bookmarkStart w:name="z570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76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Тамдинском сельском округе Таласского района</w:t>
      </w:r>
    </w:p>
    <w:bookmarkEnd w:id="357"/>
    <w:bookmarkStart w:name="z577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8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8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359"/>
    <w:bookmarkStart w:name="z579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0"/>
    <w:p>
      <w:pPr>
        <w:spacing w:after="0"/>
        <w:ind w:left="0"/>
        <w:jc w:val="both"/>
      </w:pPr>
      <w:r>
        <w:drawing>
          <wp:inline distT="0" distB="0" distL="0" distR="0">
            <wp:extent cx="7810500" cy="81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85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3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Тамдинском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591" w:id="3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362"/>
    <w:bookmarkStart w:name="z592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3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3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364"/>
    <w:bookmarkStart w:name="z594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5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5" w:id="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План по управлению пастбищами и их использованию в Кызылауитском сельском округе Таласского района на 2022-2023 годы</w:t>
      </w:r>
    </w:p>
    <w:bookmarkEnd w:id="366"/>
    <w:bookmarkStart w:name="z597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Кызылауитском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367"/>
    <w:bookmarkStart w:name="z598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368"/>
    <w:bookmarkStart w:name="z599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369"/>
    <w:bookmarkStart w:name="z60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Тамдинского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370"/>
    <w:bookmarkStart w:name="z601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371"/>
    <w:bookmarkStart w:name="z602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372"/>
    <w:bookmarkStart w:name="z603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373"/>
    <w:bookmarkStart w:name="z604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374"/>
    <w:bookmarkStart w:name="z60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Кызылауитском сельском округе (Приложение 6);</w:t>
      </w:r>
    </w:p>
    <w:bookmarkEnd w:id="375"/>
    <w:bookmarkStart w:name="z606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376"/>
    <w:bookmarkStart w:name="z60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377"/>
    <w:bookmarkStart w:name="z60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378"/>
    <w:bookmarkStart w:name="z609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Кызылауитском сельском округе Таласского района имеется 1 населенный пункт.</w:t>
      </w:r>
    </w:p>
    <w:bookmarkEnd w:id="379"/>
    <w:bookmarkStart w:name="z610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Кызылауитского сельского округа Таласского района88 877 гектар, из них: пашни – 1331 га, пастбищные земли – 77205 га.</w:t>
      </w:r>
    </w:p>
    <w:bookmarkEnd w:id="380"/>
    <w:bookmarkStart w:name="z611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381"/>
    <w:bookmarkStart w:name="z612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75874 га;</w:t>
      </w:r>
    </w:p>
    <w:bookmarkEnd w:id="382"/>
    <w:bookmarkStart w:name="z613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7076 га;</w:t>
      </w:r>
    </w:p>
    <w:bookmarkEnd w:id="383"/>
    <w:bookmarkStart w:name="z614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2036 га;</w:t>
      </w:r>
    </w:p>
    <w:bookmarkEnd w:id="384"/>
    <w:bookmarkStart w:name="z615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- 913 га.</w:t>
      </w:r>
    </w:p>
    <w:bookmarkEnd w:id="385"/>
    <w:bookmarkStart w:name="z616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Кызылауитского сельского округа Таласского района имеется 1 ветеринарный пункт.</w:t>
      </w:r>
    </w:p>
    <w:bookmarkEnd w:id="386"/>
    <w:bookmarkStart w:name="z617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Кызылауитский сельском округе Таласского района насчитывается крупного рогатого скота 2343 голов, из них маточное поголовье 2343 голов, мелкого рогатого скота 29433 головы, лошадей 1338 головы (таблица № 1).</w:t>
      </w:r>
    </w:p>
    <w:bookmarkEnd w:id="387"/>
    <w:bookmarkStart w:name="z618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Кызылауитскому сельскому округу Таласского района</w:t>
      </w:r>
    </w:p>
    <w:bookmarkEnd w:id="3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1</w:t>
            </w:r>
          </w:p>
        </w:tc>
      </w:tr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392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393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Кызылауит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Актобе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1 338</w:t>
            </w:r>
          </w:p>
        </w:tc>
      </w:tr>
    </w:tbl>
    <w:bookmarkStart w:name="z626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Кызылауитскому сельскому округу имеются всего 72205 га пастбищных угодий, в черте населенного пункта числится 6790 га пастбищ.</w:t>
      </w:r>
    </w:p>
    <w:bookmarkEnd w:id="394"/>
    <w:bookmarkStart w:name="z627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Кызылауит по содержанию маточного (дойного) поголовья сельскохозяйственных животных при имеющихся пастбищных угодьях населенного пункта в размере 77205 га, потребность 1331 га (таблица № 2).</w:t>
      </w:r>
    </w:p>
    <w:bookmarkEnd w:id="3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Кызылауит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Актобе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6 790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5479</w:t>
            </w:r>
          </w:p>
        </w:tc>
      </w:tr>
    </w:tbl>
    <w:bookmarkStart w:name="z628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при норме нагрузки на голову: крупный рогатый скот – 3 га, мелкий рогатый скот – 0,5 га, лошадей – 5 га (таблица № 3).</w:t>
      </w:r>
    </w:p>
    <w:bookmarkEnd w:id="3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 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39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398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Кызылауит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Актобе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10 905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9 769</w:t>
            </w:r>
          </w:p>
        </w:tc>
      </w:tr>
    </w:tbl>
    <w:bookmarkStart w:name="z631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2979 га необходимо восполнить за счет выпаса сельскохозяйственных животных населения на землях ТОО"Керімбай Оязбекұлы Көктал".</w:t>
      </w:r>
    </w:p>
    <w:bookmarkEnd w:id="399"/>
    <w:bookmarkStart w:name="z632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Кызылауитский организовано 3 гурта: 2 гурта - южнее села Кызылауит, водопой - реки; 1 гурт - севернее села Кызылауит, водопой - реки.</w:t>
      </w:r>
    </w:p>
    <w:bookmarkEnd w:id="400"/>
    <w:bookmarkStart w:name="z633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Кызылауитскийсельского округа Таласского района составляет: крупного рогатого скота 1890 голова, мелкого рогатого скота 18528 голов, лошадей 888 голов.</w:t>
      </w:r>
    </w:p>
    <w:bookmarkEnd w:id="401"/>
    <w:bookmarkStart w:name="z634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69586 га (таблица № 4).</w:t>
      </w:r>
    </w:p>
    <w:bookmarkEnd w:id="4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щадь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видам, (гол)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Алтайханова Аксауле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Фариза Шарханқызы Момбекова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238,31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Керимбаев Нурсатай Салтыбаевич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Нурлан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Мқдібеков Мырзабек М±рат±лы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769,31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Шарипхан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491,81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Елеусинов Сагатбек Берикович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 Косылганович Алжанов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633,76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Курманалиевич Палуанов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Абдикали Абдирасилович Тосбаев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483,91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Алжанов Алимхан Серикбаевич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Куралбек Тазабекович Айтбаев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Женисбек Аблекович Абдуалив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 Турлыбаевич Назарбеков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Токтасын Касимов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525,44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Буркит Бибосынович Базарбеков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Сейфулмалик Мадибекович Меркибаев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578,57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Мейрамбек Кудиярбекович Жумагулов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Нургиса Жакыпбекович Айдашов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969,51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 Куанышович Байкенжеев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Курманжан Маханбетович Естаев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Адилов Ербол Абсатович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760,80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Байпаков Алдаберген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Арипжан Еркасымович Елкенов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427,50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Еркебулан Кашкынбаевич Касымов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Сакен Токтасынович Касымов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1217,97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Мадибеков Талгатбек Шадиарбекович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Жасулан Турдиярович Сейдуалиев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Єлжанов Ѓалымжан Ќосылѓан±лы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Дуйсенбеков Шокан Курманбекович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 Кудиярбекович Жумагулов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386,21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Шқкімқді Рахымжан Шқкімқді±лы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Жампозов Кабылгали Асыкбекович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Сейсенбаев Мухит Болатович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Оразбеков Миятбек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Ахметжан Сейсенбекұлы Сейсенбек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526,53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 Акпанбетович Бекетаев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996,30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Абдрасилов Абдуаит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Кабылбек Маселбекович Азбергенов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Сеилхан Абдикаримович Байжанов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607,73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Каргабаев Джарилкас Байысбекович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Усеев Тилеубай Абдраимович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Калдарбеков Рустембай Калдашович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Досжан Багдатович Нурумбетов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Баптаев Дулат Абденбаевич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К,Оязбекұлы ЖШС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31096,47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Алтайханова Аксауле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Фариза Шарханқызы Момбекова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238,31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Керимбаев Нурсатай Салтыбаевич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Нурлан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Мқдібеков Мырзабек Муратулы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769,31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Шарипхан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491,81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Елеусинов Сагатбек Берикович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 Косылганович Алжанов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633,76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Курманалиевич Палуанов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Абдикали Абдирасилович Тосбаев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483,91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Алжанов Алимхан Серикбаевич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Куралбек Тазабекович Айтбаев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Женисбек Аблекович Абдуалив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 Турлыбаевич Назарбеков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Токтасын Касимов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525,44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Буркит Бибосынович Базарбеков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Сейфулмалик Мадибекович Меркибаев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578,57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Мейрамбек Кудиярбекович Жумагулов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Нургиса Жакыпбекович Айдашов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969,51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 Куанышович Байкенжеев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Курманжан Маханбетович Естаев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Адилов Ербол Абсатович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760,80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Байпаков Алдаберген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Арипжан Еркасымович Елкенов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427,50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Еркебулан Кашкынбаевич Касымов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Сакен Токтасынович Касымов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1217,97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Мадибеков Талгатбек Шадиарбекович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Жасулан Турдиярович Сейдуалиев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Єлжанов Ѓалымжан Ќосылѓан±лы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Дуйсенбеков Шокан Курманбекович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 Кудиярбекович Жумагулов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386,21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Шқкімқді Рахымжан Шқкімқді±лы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Жампозов Кабылгали Асыкбекович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Сейсенбаев Мухит Болатович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Оразбеков Миятбек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320,51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Ахметжан Сейсенбекұлы Сейсенбек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526,53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 Акпанбетович Бекетаев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996,30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Абдрасилов Абдуаит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Кабылбек Маселбекович Азбергенов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Сеилхан Абдикаримович Байжанов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607,73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Каргабаев Джарилкас Байысбекович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379,40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Усеев Тилеубай Абдраимович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458,42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Калдарбеков Рустембай Калдашович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Досжан Багдатович Нурумбетов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Баптаев Дулат Абденбаевич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К,Оязбекұлы ЖШС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31096,47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2763,5</w:t>
            </w:r>
          </w:p>
        </w:tc>
      </w:tr>
    </w:tbl>
    <w:bookmarkStart w:name="z63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крестьянских хозяйств Жумагулов Н., Касымов Т., Алжанов А., Адилов Е., Жампозов К. и других крестьянских хозяйств в размере 5820 га необходимо восполнить за счет выпаса сельскохозяйственных животных на землях предоставленных ТОО"Керімбай Оязбекұлы Көктал"</w:t>
      </w:r>
    </w:p>
    <w:bookmarkEnd w:id="4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644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Кызылауитского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406"/>
    <w:bookmarkStart w:name="z645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7"/>
    <w:p>
      <w:pPr>
        <w:spacing w:after="0"/>
        <w:ind w:left="0"/>
        <w:jc w:val="both"/>
      </w:pPr>
      <w:r>
        <w:drawing>
          <wp:inline distT="0" distB="0" distL="0" distR="0">
            <wp:extent cx="7810500" cy="789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9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08"/>
    <w:bookmarkStart w:name="z64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9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653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 Схема четырехпольного пастбищеоборота для одного гурта (табуна)</w:t>
      </w:r>
    </w:p>
    <w:bookmarkEnd w:id="4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659" w:id="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411"/>
    <w:bookmarkStart w:name="z66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2"/>
    <w:p>
      <w:pPr>
        <w:spacing w:after="0"/>
        <w:ind w:left="0"/>
        <w:jc w:val="both"/>
      </w:pPr>
      <w:r>
        <w:drawing>
          <wp:inline distT="0" distB="0" distL="0" distR="0">
            <wp:extent cx="7747000" cy="783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1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13"/>
    <w:bookmarkStart w:name="z662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4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668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415"/>
    <w:bookmarkStart w:name="z669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6"/>
    <w:p>
      <w:pPr>
        <w:spacing w:after="0"/>
        <w:ind w:left="0"/>
        <w:jc w:val="both"/>
      </w:pPr>
      <w:r>
        <w:drawing>
          <wp:inline distT="0" distB="0" distL="0" distR="0">
            <wp:extent cx="78105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0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17"/>
    <w:bookmarkStart w:name="z671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8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677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419"/>
    <w:bookmarkStart w:name="z678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0"/>
    <w:p>
      <w:pPr>
        <w:spacing w:after="0"/>
        <w:ind w:left="0"/>
        <w:jc w:val="both"/>
      </w:pPr>
      <w:r>
        <w:drawing>
          <wp:inline distT="0" distB="0" distL="0" distR="0">
            <wp:extent cx="78105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9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21"/>
    <w:bookmarkStart w:name="z680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2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686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Кызылауитском сельском округе Кызылауитского района</w:t>
      </w:r>
    </w:p>
    <w:bookmarkEnd w:id="423"/>
    <w:bookmarkStart w:name="z68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4"/>
    <w:p>
      <w:pPr>
        <w:spacing w:after="0"/>
        <w:ind w:left="0"/>
        <w:jc w:val="both"/>
      </w:pPr>
      <w:r>
        <w:drawing>
          <wp:inline distT="0" distB="0" distL="0" distR="0">
            <wp:extent cx="78105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25"/>
    <w:bookmarkStart w:name="z68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695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4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Кызылауит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апрель–май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апрель–май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Кызылауитском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701" w:id="4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428"/>
    <w:bookmarkStart w:name="z70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Условные обозначения: </w:t>
      </w:r>
    </w:p>
    <w:bookmarkEnd w:id="429"/>
    <w:bookmarkStart w:name="z70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0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4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Кенесском сельском округе Таласского района на 2022-2023 годы</w:t>
      </w:r>
    </w:p>
    <w:bookmarkEnd w:id="431"/>
    <w:bookmarkStart w:name="z70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Кенесском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432"/>
    <w:bookmarkStart w:name="z70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433"/>
    <w:bookmarkStart w:name="z70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434"/>
    <w:bookmarkStart w:name="z70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Кенесского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435"/>
    <w:bookmarkStart w:name="z70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436"/>
    <w:bookmarkStart w:name="z71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437"/>
    <w:bookmarkStart w:name="z71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438"/>
    <w:bookmarkStart w:name="z712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439"/>
    <w:bookmarkStart w:name="z713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Кенесском сельском округе (Приложение 6);</w:t>
      </w:r>
    </w:p>
    <w:bookmarkEnd w:id="440"/>
    <w:bookmarkStart w:name="z71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441"/>
    <w:bookmarkStart w:name="z71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442"/>
    <w:bookmarkStart w:name="z71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443"/>
    <w:bookmarkStart w:name="z717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Кенесском сельском округе Таласского района имеется 2населенный пункта.</w:t>
      </w:r>
    </w:p>
    <w:bookmarkEnd w:id="444"/>
    <w:bookmarkStart w:name="z71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Кенесского сельского округа Таласского района 133752 гектар, из них: пашни – 644 га, пастбищные земли – 124575 га.</w:t>
      </w:r>
    </w:p>
    <w:bookmarkEnd w:id="445"/>
    <w:bookmarkStart w:name="z71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446"/>
    <w:bookmarkStart w:name="z72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31307 га;</w:t>
      </w:r>
    </w:p>
    <w:bookmarkEnd w:id="447"/>
    <w:bookmarkStart w:name="z72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10757 га;</w:t>
      </w:r>
    </w:p>
    <w:bookmarkEnd w:id="448"/>
    <w:bookmarkStart w:name="z72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1069 га;</w:t>
      </w:r>
    </w:p>
    <w:bookmarkEnd w:id="449"/>
    <w:bookmarkStart w:name="z72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- 3618 га.</w:t>
      </w:r>
    </w:p>
    <w:bookmarkEnd w:id="450"/>
    <w:bookmarkStart w:name="z72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Кенесского сельского округа Таласского района имеется ветеринарный пункт и скотомогильник.</w:t>
      </w:r>
    </w:p>
    <w:bookmarkEnd w:id="451"/>
    <w:bookmarkStart w:name="z72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Кенесском сельском округе Таласского района насчитывается крупного рогатого скота 2330 голов, из них маточное поголовье 1050 голов, мелкого рогатого скота 23400 головы, лошадей 916 головы (таблица № 1).</w:t>
      </w:r>
    </w:p>
    <w:bookmarkEnd w:id="452"/>
    <w:bookmarkStart w:name="z726" w:id="4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Кенесскому сельскому округу Таласского района</w:t>
      </w:r>
    </w:p>
    <w:bookmarkEnd w:id="4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45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45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2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56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3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57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458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Болтирик шешен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Кошек батыр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22959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</w:tr>
    </w:tbl>
    <w:bookmarkStart w:name="z735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Кенесскому сельскому округу имеются всего 27295 га пастбищных угодий, в черте населенного пункта числится 10294 га пастбищ.</w:t>
      </w:r>
    </w:p>
    <w:bookmarkEnd w:id="459"/>
    <w:bookmarkStart w:name="z736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Есейхан и Караойского по содержанию маточного (дойного) поголовья сельскохозяйственных животных при имеющихся пастбищных угодьях населенного пункта в размере 2601 га, потребность составляет 963 га (таблица № 2).</w:t>
      </w:r>
    </w:p>
    <w:bookmarkEnd w:id="4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Болтирик шешен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-4954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Кошек батыр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-3336</w:t>
            </w:r>
          </w:p>
        </w:tc>
      </w:tr>
    </w:tbl>
    <w:bookmarkStart w:name="z737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8020 га, при норме нагрузки на голову: крупный рогатый скот – 3 га, мелкий рогатый скот – 0,5 га, лошадей – 5 га (таблица № 3).</w:t>
      </w:r>
    </w:p>
    <w:bookmarkEnd w:id="4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462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9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463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Болтирик шешен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Кошек батыр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5692</w:t>
            </w:r>
          </w:p>
        </w:tc>
      </w:tr>
    </w:tbl>
    <w:bookmarkStart w:name="z740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Нет необходимости в размере пастбищи.</w:t>
      </w:r>
    </w:p>
    <w:bookmarkEnd w:id="464"/>
    <w:bookmarkStart w:name="z741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Есейхан; был организован 3 гуртадля выпаса скота местного населения села Есейхан:1 гурт к югу от села Есейхан, водопой -родники,реки; 2гурт - к юго-востоку от села Есейхан, водопой - родники; 3гурт к юго-западу от села Есейхан, водопой -родники;</w:t>
      </w:r>
    </w:p>
    <w:bookmarkEnd w:id="465"/>
    <w:bookmarkStart w:name="z742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Караой; был организован 3 гурта для выпаса скота местног населения села Караой: 2 гурта -к юго-западу от села Караой, водопой -родники,реки; 1 гурт - к юго-востоку от села Караой, водопой -родники,реки;</w:t>
      </w:r>
    </w:p>
    <w:bookmarkEnd w:id="466"/>
    <w:bookmarkStart w:name="z743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Кенесского сельского округа Таласского района составляет: крупного рогатого скота 666 голова, мелкого рогатого скота 15498 голов, лошадей 442 голов.</w:t>
      </w:r>
    </w:p>
    <w:bookmarkEnd w:id="467"/>
    <w:bookmarkStart w:name="z744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13032 га (таблица № 4).</w:t>
      </w:r>
    </w:p>
    <w:bookmarkEnd w:id="468"/>
    <w:bookmarkStart w:name="z745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 кесте</w:t>
      </w:r>
    </w:p>
    <w:bookmarkEnd w:id="4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видам,(гол)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Потребности пастбищ (га)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 (га)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"Жангелді"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827, 78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762, 78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бақтымбет."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287, 5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"Батай"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-1043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"Сырлыбай"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"Жылгелді"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"Ғалымжан"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277, 78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202, 78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"Мақұлбек"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-98,4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"Қуаныш"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"Бекзат"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"Уәли"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"Дархан"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419, 05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265, 55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"Дүйсенбі"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3850, 3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2700, 3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"Кенен"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152, 9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-30,6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"Ошақбай"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"Серік"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"Есжан"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493, 59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83, 59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"Шерім"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"Тоқсанбай"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"Дауленбет" ш/қ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2820, 2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2612, 2</w:t>
            </w:r>
          </w:p>
        </w:tc>
      </w:tr>
    </w:tbl>
    <w:bookmarkStart w:name="z746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размере 1667 га, сформированное на крестьянских хозяйствах "Култай Шахан", "Наймантай", "Жолбарыскамал", "Рахманкул", "Алиби" должна быть дополнена за счет пастбищ сельскохозяйственных животных на землях, принадлежащих к лесному фонду.</w:t>
      </w:r>
    </w:p>
    <w:bookmarkEnd w:id="4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752" w:id="4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Кенесского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471"/>
    <w:bookmarkStart w:name="z753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2"/>
    <w:p>
      <w:pPr>
        <w:spacing w:after="0"/>
        <w:ind w:left="0"/>
        <w:jc w:val="both"/>
      </w:pPr>
      <w:r>
        <w:drawing>
          <wp:inline distT="0" distB="0" distL="0" distR="0">
            <wp:extent cx="7162800" cy="1254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254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4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73"/>
    <w:bookmarkStart w:name="z755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4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761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4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767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476"/>
    <w:bookmarkStart w:name="z768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7"/>
    <w:p>
      <w:pPr>
        <w:spacing w:after="0"/>
        <w:ind w:left="0"/>
        <w:jc w:val="both"/>
      </w:pPr>
      <w:r>
        <w:drawing>
          <wp:inline distT="0" distB="0" distL="0" distR="0">
            <wp:extent cx="7505700" cy="131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31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9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78"/>
    <w:bookmarkStart w:name="z770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9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776" w:id="4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480"/>
    <w:bookmarkStart w:name="z777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Условные обозначения: </w:t>
      </w:r>
    </w:p>
    <w:bookmarkEnd w:id="481"/>
    <w:bookmarkStart w:name="z778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2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784" w:id="4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483"/>
    <w:bookmarkStart w:name="z785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4"/>
    <w:p>
      <w:pPr>
        <w:spacing w:after="0"/>
        <w:ind w:left="0"/>
        <w:jc w:val="both"/>
      </w:pPr>
      <w:r>
        <w:drawing>
          <wp:inline distT="0" distB="0" distL="0" distR="0">
            <wp:extent cx="6921500" cy="1214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921500" cy="12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Условные обозначения: </w:t>
      </w:r>
    </w:p>
    <w:bookmarkStart w:name="z787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5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793" w:id="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Кенесском сельском округе Таласского района</w:t>
      </w:r>
    </w:p>
    <w:bookmarkEnd w:id="486"/>
    <w:bookmarkStart w:name="z794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7"/>
    <w:p>
      <w:pPr>
        <w:spacing w:after="0"/>
        <w:ind w:left="0"/>
        <w:jc w:val="both"/>
      </w:pPr>
      <w:r>
        <w:drawing>
          <wp:inline distT="0" distB="0" distL="0" distR="0">
            <wp:extent cx="7429500" cy="130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30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5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88"/>
    <w:bookmarkStart w:name="z796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9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02" w:id="4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4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Кенесском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08" w:id="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491"/>
    <w:bookmarkStart w:name="z809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2"/>
    <w:p>
      <w:pPr>
        <w:spacing w:after="0"/>
        <w:ind w:left="0"/>
        <w:jc w:val="both"/>
      </w:pPr>
      <w:r>
        <w:drawing>
          <wp:inline distT="0" distB="0" distL="0" distR="0">
            <wp:extent cx="6870700" cy="1203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120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0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493"/>
    <w:bookmarkStart w:name="z811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4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2" w:id="4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Каратауском сельском округе Таласского района на 2022-2023 годы</w:t>
      </w:r>
    </w:p>
    <w:bookmarkEnd w:id="495"/>
    <w:bookmarkStart w:name="z813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Каратауском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496"/>
    <w:bookmarkStart w:name="z814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497"/>
    <w:bookmarkStart w:name="z815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498"/>
    <w:bookmarkStart w:name="z816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Каратауского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499"/>
    <w:bookmarkStart w:name="z817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500"/>
    <w:bookmarkStart w:name="z818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501"/>
    <w:bookmarkStart w:name="z819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502"/>
    <w:bookmarkStart w:name="z820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503"/>
    <w:bookmarkStart w:name="z821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Каратауском сельском округе (Приложение 6);</w:t>
      </w:r>
    </w:p>
    <w:bookmarkEnd w:id="504"/>
    <w:bookmarkStart w:name="z822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505"/>
    <w:bookmarkStart w:name="z823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506"/>
    <w:bookmarkStart w:name="z824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507"/>
    <w:bookmarkStart w:name="z825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Каратауском сельском округе Таласского района имеется 2 населенный пункт.</w:t>
      </w:r>
    </w:p>
    <w:bookmarkEnd w:id="508"/>
    <w:bookmarkStart w:name="z826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Каратауского сельского округа Таласского района 71786 гектар, из них: пашни – 3841 га, пастбищные земли – 50469 га.</w:t>
      </w:r>
    </w:p>
    <w:bookmarkEnd w:id="509"/>
    <w:bookmarkStart w:name="z827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510"/>
    <w:bookmarkStart w:name="z828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39874 га;</w:t>
      </w:r>
    </w:p>
    <w:bookmarkEnd w:id="511"/>
    <w:bookmarkStart w:name="z829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8371 га;</w:t>
      </w:r>
    </w:p>
    <w:bookmarkEnd w:id="512"/>
    <w:bookmarkStart w:name="z830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7978 га;</w:t>
      </w:r>
    </w:p>
    <w:bookmarkEnd w:id="513"/>
    <w:bookmarkStart w:name="z831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- 191 га.</w:t>
      </w:r>
    </w:p>
    <w:bookmarkEnd w:id="514"/>
    <w:bookmarkStart w:name="z832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Каратауского сельского округа Таласского района имеется ветеринарный пункт и скотомогильник.</w:t>
      </w:r>
    </w:p>
    <w:bookmarkEnd w:id="515"/>
    <w:bookmarkStart w:name="z833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Каратауском сельском округе Таласского района насчитывается крупного рогатого скота 1285 голов, из них маточное поголовье 691 голов, мелкого рогатого скота 22959 головы, лошадей 734 головы (таблица № 1).</w:t>
      </w:r>
    </w:p>
    <w:bookmarkEnd w:id="516"/>
    <w:bookmarkStart w:name="z834" w:id="5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Каратаускому сельскому округу Таласского района</w:t>
      </w:r>
    </w:p>
    <w:bookmarkEnd w:id="5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520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521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522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Есейхан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22959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</w:tr>
    </w:tbl>
    <w:bookmarkStart w:name="z843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Каратаускому сельскому округу имеются всего 50469 га пастбищных угодий, в черте населенного пункта числится 8020 га пастбищ.</w:t>
      </w:r>
    </w:p>
    <w:bookmarkEnd w:id="523"/>
    <w:bookmarkStart w:name="z844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Есейхан и Караойского по содержанию маточного (дойного) поголовья сельскохозяйственных животных при имеющихся пастбищных угодьях населенного пункта в размере 8020 га, потребность составляет 861 га (таблица № 2).</w:t>
      </w:r>
    </w:p>
    <w:bookmarkEnd w:id="5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Есейхан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2734</w:t>
            </w:r>
          </w:p>
        </w:tc>
      </w:tr>
    </w:tbl>
    <w:bookmarkStart w:name="z846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8020 га, при норме нагрузки на голову: крупный рогатый скот – 3 га, мелкий рогатый скот – 0,5 га, лошадей – 5 га (таблица № 3).</w:t>
      </w:r>
    </w:p>
    <w:bookmarkEnd w:id="525"/>
    <w:bookmarkStart w:name="z847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№ 3</w:t>
      </w:r>
    </w:p>
    <w:bookmarkEnd w:id="5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52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9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528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0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52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530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Есейхан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Караой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2726</w:t>
            </w:r>
          </w:p>
        </w:tc>
      </w:tr>
    </w:tbl>
    <w:bookmarkStart w:name="z852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Нет необходимости в размере пастбищи.</w:t>
      </w:r>
    </w:p>
    <w:bookmarkEnd w:id="531"/>
    <w:bookmarkStart w:name="z853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Есейхан; был организован 3 гурта для выпаса скота местного населения села Есейхан: 1 гурт к югу от села Есейхан, водопой - родники, реки; 2 гурт - к юго-востоку от села Есейхан, водопой - родники; 3 гурт к юго-западу от села Есейхан, водопой - родники;</w:t>
      </w:r>
    </w:p>
    <w:bookmarkEnd w:id="532"/>
    <w:bookmarkStart w:name="z854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Караой; был организован 3 гурта для выпаса скота местног населения села Караой: 2 гурта - к юго-западу от села Караой, водопой - родники, реки; 1 гурт - к юго-востоку от села Караой, водопой - родники, реки;</w:t>
      </w:r>
    </w:p>
    <w:bookmarkEnd w:id="533"/>
    <w:bookmarkStart w:name="z855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Каратауского сельского округа Таласского района составляет: крупного рогатого скота 666 голова, мелкого рогатого скота 15498 голов, лошадей 442 голов.</w:t>
      </w:r>
    </w:p>
    <w:bookmarkEnd w:id="534"/>
    <w:bookmarkStart w:name="z856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13032 га (таблица № 4).</w:t>
      </w:r>
    </w:p>
    <w:bookmarkEnd w:id="5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щадь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9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видам, (гол)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 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 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 тый скот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"Береке"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"Фархат."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"Қырықбай"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"Құлтай-Шахан"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"Әділет"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998,41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"Мақсат"ш/қ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"Шәңке"ш/қ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"Кенескул-Апа"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498,37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"Жолбарысқамал"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"Кекіл-Ата"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"Бексұлтан"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205,31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"Арыстанбек"ш/қ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"Ынтымақ -Ата"ш/қ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"Наймантай "ш/қ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131,29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"Шарипов Т"ж/к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"Рахманқұл"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"Дулат"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"Бақжан" ш/қ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"Жұмабай" ш/қ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"Бақдәулет"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"Жүсіп"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"Әліби"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288,19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0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размере 1667 га, сформированное на крестьянских хозяйствах "Култай Шахан", "Наймантай", "Жолбарыс камал", "Рахманкул", "Алиби" должна быть дополнена за счет пастбищ сельскохозяйственных животных на землях, принадлежащих к лесному фонду.</w:t>
      </w:r>
    </w:p>
    <w:bookmarkEnd w:id="5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66" w:id="5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Каратауского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539"/>
    <w:bookmarkStart w:name="z867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0"/>
    <w:p>
      <w:pPr>
        <w:spacing w:after="0"/>
        <w:ind w:left="0"/>
        <w:jc w:val="both"/>
      </w:pPr>
      <w:r>
        <w:drawing>
          <wp:inline distT="0" distB="0" distL="0" distR="0">
            <wp:extent cx="5499100" cy="814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8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541"/>
    <w:bookmarkStart w:name="z869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2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75" w:id="5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5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81" w:id="5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544"/>
    <w:bookmarkStart w:name="z882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5"/>
    <w:p>
      <w:pPr>
        <w:spacing w:after="0"/>
        <w:ind w:left="0"/>
        <w:jc w:val="both"/>
      </w:pPr>
      <w:r>
        <w:drawing>
          <wp:inline distT="0" distB="0" distL="0" distR="0">
            <wp:extent cx="6680200" cy="988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3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546"/>
    <w:bookmarkStart w:name="z884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7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90" w:id="5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548"/>
    <w:bookmarkStart w:name="z891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9"/>
    <w:p>
      <w:pPr>
        <w:spacing w:after="0"/>
        <w:ind w:left="0"/>
        <w:jc w:val="both"/>
      </w:pPr>
      <w:r>
        <w:drawing>
          <wp:inline distT="0" distB="0" distL="0" distR="0">
            <wp:extent cx="5994400" cy="887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2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550"/>
    <w:bookmarkStart w:name="z893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1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899" w:id="5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552"/>
    <w:bookmarkStart w:name="z900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3"/>
    <w:p>
      <w:pPr>
        <w:spacing w:after="0"/>
        <w:ind w:left="0"/>
        <w:jc w:val="both"/>
      </w:pPr>
      <w:r>
        <w:drawing>
          <wp:inline distT="0" distB="0" distL="0" distR="0">
            <wp:extent cx="5905500" cy="875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1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554"/>
    <w:bookmarkStart w:name="z902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5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908" w:id="5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Каратауском сельском округе Таласского района</w:t>
      </w:r>
    </w:p>
    <w:bookmarkEnd w:id="556"/>
    <w:bookmarkStart w:name="z909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7"/>
    <w:p>
      <w:pPr>
        <w:spacing w:after="0"/>
        <w:ind w:left="0"/>
        <w:jc w:val="both"/>
      </w:pPr>
      <w:r>
        <w:drawing>
          <wp:inline distT="0" distB="0" distL="0" distR="0">
            <wp:extent cx="7810500" cy="1155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5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0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558"/>
    <w:bookmarkStart w:name="z911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9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917" w:id="5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5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Каратауский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Каратауском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923" w:id="5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561"/>
    <w:bookmarkStart w:name="z924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Условные обозначения: </w:t>
      </w:r>
    </w:p>
    <w:bookmarkEnd w:id="562"/>
    <w:bookmarkStart w:name="z925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3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6" w:id="5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Каскабулакском сельском округе Таласского района на 2022-2023 годы</w:t>
      </w:r>
    </w:p>
    <w:bookmarkEnd w:id="564"/>
    <w:bookmarkStart w:name="z927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Каскабулакском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565"/>
    <w:bookmarkStart w:name="z928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566"/>
    <w:bookmarkStart w:name="z929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567"/>
    <w:bookmarkStart w:name="z930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Каскабулакского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568"/>
    <w:bookmarkStart w:name="z931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569"/>
    <w:bookmarkStart w:name="z932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570"/>
    <w:bookmarkStart w:name="z933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571"/>
    <w:bookmarkStart w:name="z934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572"/>
    <w:bookmarkStart w:name="z935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Каскабулакском сельском округе (Приложение 6);</w:t>
      </w:r>
    </w:p>
    <w:bookmarkEnd w:id="573"/>
    <w:bookmarkStart w:name="z936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574"/>
    <w:bookmarkStart w:name="z937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575"/>
    <w:bookmarkStart w:name="z938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576"/>
    <w:bookmarkStart w:name="z939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Каскабулакском сельском округе Таласского района имеется 1 населенный пункт.</w:t>
      </w:r>
    </w:p>
    <w:bookmarkEnd w:id="577"/>
    <w:bookmarkStart w:name="z940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Каскабулакского сельского округа Таласского района 30101 гектар, из них: пашни – 1706 га, пастбищные земли – 27295 га.</w:t>
      </w:r>
    </w:p>
    <w:bookmarkEnd w:id="578"/>
    <w:bookmarkStart w:name="z941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579"/>
    <w:bookmarkStart w:name="z942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24892 га;</w:t>
      </w:r>
    </w:p>
    <w:bookmarkEnd w:id="580"/>
    <w:bookmarkStart w:name="z943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2773 га;</w:t>
      </w:r>
    </w:p>
    <w:bookmarkEnd w:id="581"/>
    <w:bookmarkStart w:name="z944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741 га;</w:t>
      </w:r>
    </w:p>
    <w:bookmarkEnd w:id="582"/>
    <w:bookmarkStart w:name="z945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- 1695 га.</w:t>
      </w:r>
    </w:p>
    <w:bookmarkEnd w:id="583"/>
    <w:bookmarkStart w:name="z946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Каскабулакского сельского округа Таласского района имеется арендованный дом для ветеринарного пункта, скотомогильник не имеется.</w:t>
      </w:r>
    </w:p>
    <w:bookmarkEnd w:id="584"/>
    <w:bookmarkStart w:name="z947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Каскабулакском сельском округе Таласского района насчитывается крупного рогатого скота 1213 голов, из них маточное поголовье 420 голов, мелкого рогатого скота 19872 головы, лошадей 53 головы (таблица № 1).</w:t>
      </w:r>
    </w:p>
    <w:bookmarkEnd w:id="585"/>
    <w:bookmarkStart w:name="z948" w:id="5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Каскабулакскому сельскому округу Таласского района</w:t>
      </w:r>
    </w:p>
    <w:bookmarkEnd w:id="5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58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bookmarkEnd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589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590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591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Каскабулак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</w:tbl>
    <w:bookmarkStart w:name="z957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Каскабулакскому сельскому округу имеются всего 27295 га пастбищных угодий, в черте населенного пункта числится 2601 га пастбищ.</w:t>
      </w:r>
    </w:p>
    <w:bookmarkEnd w:id="592"/>
    <w:bookmarkStart w:name="z958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Каскабулак по содержанию маточного (дойного) поголовья сельскохозяйственных животных при имеющихся пастбищных угодьях населенного пункта в размере 2601 га, потребность составляет 963 га (таблица № 2).</w:t>
      </w:r>
    </w:p>
    <w:bookmarkEnd w:id="5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Каскабулак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</w:tr>
    </w:tbl>
    <w:bookmarkStart w:name="z960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2601 га, при норме нагрузки на голову: крупный рогатый скот – 3 га, мелкий рогатый скот – 0,5 га, лошадей – 5 га (таблица № 3).</w:t>
      </w:r>
    </w:p>
    <w:bookmarkEnd w:id="5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3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59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59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59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598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Каскабулак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8721</w:t>
            </w:r>
          </w:p>
        </w:tc>
      </w:tr>
    </w:tbl>
    <w:bookmarkStart w:name="z966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6120 га необходимо восполнить за счет выпаса сельскохозяйственных животных населения на землях, принадлежащих КГУ Аккольского по охране лесов и животного мира</w:t>
      </w:r>
    </w:p>
    <w:bookmarkEnd w:id="599"/>
    <w:bookmarkStart w:name="z967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Каскабулак организовано 5 гурта: 4 гурт - севернее села Каскабулак водопой - ручьи; 1 гурт - северо-восточнее села Каскабулак, водопой - ручьи.</w:t>
      </w:r>
    </w:p>
    <w:bookmarkEnd w:id="600"/>
    <w:bookmarkStart w:name="z968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Каскабулакского сельского округа Таласского района составляет: крупного рогатого скота 194 голова, мелкого рогатого скота 8953 голов, лошадей 12 голов.</w:t>
      </w:r>
    </w:p>
    <w:bookmarkEnd w:id="601"/>
    <w:bookmarkStart w:name="z969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23025 га (таблица № 4).</w:t>
      </w:r>
    </w:p>
    <w:bookmarkEnd w:id="6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щадь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видам, (гол)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тый скот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"Айза"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"Қасқабұлақ."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13064,65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"Мишир"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"Әдемі"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1863,5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"Айдин" к/х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"Уардак-Ханум"ш/қ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"Хамид"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"Исмет"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656,54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"Гилаз"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"Асан"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469,28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"Шәріп"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"Төребек-Талы"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"Князь"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3749,12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"Злиха" ш/қ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</w:tbl>
    <w:bookmarkStart w:name="z976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крестьянских хозяйств "Мишир", "Әдемі", "Гилаз", "Злиха" в размере 1985 га необходимо восполнить за счет выпаса сельскохозяйственных животных на землях предоставленных лесному фонду.</w:t>
      </w:r>
    </w:p>
    <w:bookmarkEnd w:id="6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982" w:id="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Каскабулакском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609"/>
    <w:bookmarkStart w:name="z983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10"/>
    <w:bookmarkStart w:name="z984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1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990" w:id="6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6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996" w:id="6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613"/>
    <w:bookmarkStart w:name="z997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14"/>
    <w:bookmarkStart w:name="z998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5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004" w:id="6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616"/>
    <w:bookmarkStart w:name="z1005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7"/>
    <w:p>
      <w:pPr>
        <w:spacing w:after="0"/>
        <w:ind w:left="0"/>
        <w:jc w:val="both"/>
      </w:pPr>
      <w:r>
        <w:drawing>
          <wp:inline distT="0" distB="0" distL="0" distR="0">
            <wp:extent cx="7543800" cy="1266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266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6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18"/>
    <w:bookmarkStart w:name="z1007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9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013" w:id="6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620"/>
    <w:bookmarkStart w:name="z1014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21"/>
    <w:bookmarkStart w:name="z1015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2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021" w:id="6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Каскабулакском сельском округе Таласского района</w:t>
      </w:r>
    </w:p>
    <w:bookmarkEnd w:id="623"/>
    <w:bookmarkStart w:name="z1022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4"/>
    <w:p>
      <w:pPr>
        <w:spacing w:after="0"/>
        <w:ind w:left="0"/>
        <w:jc w:val="both"/>
      </w:pPr>
      <w:r>
        <w:drawing>
          <wp:inline distT="0" distB="0" distL="0" distR="0">
            <wp:extent cx="7810500" cy="1311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1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3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25"/>
    <w:bookmarkStart w:name="z1024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1030" w:id="6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6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Каскабулакском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1036" w:id="6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628"/>
    <w:bookmarkStart w:name="z1037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29"/>
    <w:bookmarkStart w:name="z1038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0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9" w:id="6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управлеию пастбищами и их использованию в Ойыкском сельском округе Таласского района на 2022-2023 годы</w:t>
      </w:r>
    </w:p>
    <w:bookmarkEnd w:id="631"/>
    <w:bookmarkStart w:name="z1040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Ойыкском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632"/>
    <w:bookmarkStart w:name="z1041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633"/>
    <w:bookmarkStart w:name="z1042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634"/>
    <w:bookmarkStart w:name="z1043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Ойыкского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635"/>
    <w:bookmarkStart w:name="z1044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636"/>
    <w:bookmarkStart w:name="z1045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637"/>
    <w:bookmarkStart w:name="z1046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638"/>
    <w:bookmarkStart w:name="z1047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639"/>
    <w:bookmarkStart w:name="z1048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Ойыкском сельском округе (Приложение 6);</w:t>
      </w:r>
    </w:p>
    <w:bookmarkEnd w:id="640"/>
    <w:bookmarkStart w:name="z1049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641"/>
    <w:bookmarkStart w:name="z1050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642"/>
    <w:bookmarkStart w:name="z1051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643"/>
    <w:bookmarkStart w:name="z1052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Ойыкском сельском округе Таласского района имеется 3 населенный пункт.</w:t>
      </w:r>
    </w:p>
    <w:bookmarkEnd w:id="644"/>
    <w:bookmarkStart w:name="z1053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Ойыкского сельского округа Таласского района 149079 гектар, из них: пашни – 2517 га, пастбищные земли – 86795 га.</w:t>
      </w:r>
    </w:p>
    <w:bookmarkEnd w:id="645"/>
    <w:bookmarkStart w:name="z1054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646"/>
    <w:bookmarkStart w:name="z1055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53042 га;</w:t>
      </w:r>
    </w:p>
    <w:bookmarkEnd w:id="647"/>
    <w:bookmarkStart w:name="z1056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12037 га;</w:t>
      </w:r>
    </w:p>
    <w:bookmarkEnd w:id="648"/>
    <w:bookmarkStart w:name="z1057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5513 га;</w:t>
      </w:r>
    </w:p>
    <w:bookmarkEnd w:id="649"/>
    <w:bookmarkStart w:name="z1058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- 7119 га.</w:t>
      </w:r>
    </w:p>
    <w:bookmarkEnd w:id="650"/>
    <w:bookmarkStart w:name="z1059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природным условиям территория Ойыкского сельского округа Таласского района относится к горно-степной зоне лугово-степной влажной подзоне. Климат влажный, умеренно теплый. Осадков выпадает за год в среднем 566 мм. в год. Максимальное количество их приходится на июль.</w:t>
      </w:r>
    </w:p>
    <w:bookmarkEnd w:id="651"/>
    <w:bookmarkStart w:name="z1060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Почвы в основном горные черноземы выщелоченные и горно-степные.</w:t>
      </w:r>
    </w:p>
    <w:bookmarkEnd w:id="652"/>
    <w:bookmarkStart w:name="z1061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Ойыкского сельского округа Таласского района имеется 1-ветеринарный пункт и 1-скотомогильник.</w:t>
      </w:r>
    </w:p>
    <w:bookmarkEnd w:id="653"/>
    <w:bookmarkStart w:name="z1062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Ойыкском сельском округе Таласского района насчитывается крупного рогатого скота 2784 голов, из них маточное поголовье 1785 голов, мелкого рогатого скота 36050 головы, лошадей 1201 головы (таблица № 1).</w:t>
      </w:r>
    </w:p>
    <w:bookmarkEnd w:id="654"/>
    <w:bookmarkStart w:name="z1063" w:id="6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Ойыкскому сельскому округу Таласского района</w:t>
      </w:r>
    </w:p>
    <w:bookmarkEnd w:id="6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65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"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65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658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"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659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660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Ойық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22683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Тұрымқұл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Сейілбек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</w:tr>
    </w:tbl>
    <w:bookmarkStart w:name="z1072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Ойыкскому сельскому округу имеются всего 86795 га пастбищных угодий, в черте населенного пункта числится 11201га пастбищ.</w:t>
      </w:r>
    </w:p>
    <w:bookmarkEnd w:id="661"/>
    <w:bookmarkStart w:name="z1073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Ойык по содержанию маточного (дойного) поголовья сельскохозяйственных животных при имеющихся пастбищных угодьях населенного пункта в размере 2351 га, потребность составляет 2550 га (таблица № 2).</w:t>
      </w:r>
    </w:p>
    <w:bookmarkEnd w:id="6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Ойык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-4741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Тұрымқұл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Сейілбек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-9311</w:t>
            </w:r>
          </w:p>
        </w:tc>
      </w:tr>
    </w:tbl>
    <w:bookmarkStart w:name="z1075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а, при норме нагрузки на голову: крупный рогатый скот – 3 га, мелкий рогатый скот – 0,5 га, лошадей – 5 га (таблица № 3).</w:t>
      </w:r>
    </w:p>
    <w:bookmarkEnd w:id="6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3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7"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664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8"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66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"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66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0"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667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Ойык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9369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Тұрымқұл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Сейілбек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81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га необходимо восполнить за счет выпаса сельскохозяйственных животных населения на землях, принадлежащих товариществу с ограниченной ответственностью (далее-.</w:t>
      </w:r>
    </w:p>
    <w:bookmarkEnd w:id="668"/>
    <w:bookmarkStart w:name="z1082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Ойык организовано 5 гурта: 3 гурт - севернее села ойык водопой - река; 2 гурт - северо-восточнее села Ойык, водопой - канал.</w:t>
      </w:r>
    </w:p>
    <w:bookmarkEnd w:id="669"/>
    <w:bookmarkStart w:name="z1083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Ойыкского сельского округа Таласского района составляет: крупного рогатого скота 1603 голова, мелкого рогатого скота 24914 голов, лошадей 795 голов.</w:t>
      </w:r>
    </w:p>
    <w:bookmarkEnd w:id="670"/>
    <w:bookmarkStart w:name="z1084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46879 га (таблица № 4).</w:t>
      </w:r>
    </w:p>
    <w:bookmarkEnd w:id="6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6"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  <w:bookmarkEnd w:id="6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"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 (гол)</w:t>
            </w:r>
          </w:p>
          <w:bookmarkEnd w:id="6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"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674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"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675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"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676"/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Шалқарбаев Жанабек "ШАЛҚАР"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Аралбеков Ерлан "АРАЛБЕК"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Байтенова Райкуль "ЕРЗАТ"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Елемесова Сайлаукул "ӘКЕБЕК"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Аралбеков Ж. "БАҚЖАЙЛАУ"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Кенжебеков Аліхан "БАҒДАТ"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Киташов Ушкемпир "БОЛАШАҚ"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Копбергенова С. "БАҚНҰР"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Мелдебеков Уызбай "УЫЗБАЙ"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Молдабеков Жандар "СҰМАҒҰЛ"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Нұрхожаев Жұмабек "БЕЛХОЖА"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Сапарбекова Зухра "А-ДУЛАТ"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Саттеров Болатхан "НҰРБОЛАТ"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Тулешова Нагима "БЕЙБІТ"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Шаханова Мейраш "СӘТТҰРСЫН"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Акылбаев Нургазы "БӨРІБАЙ"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Мусали "МУСА"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Бастаубаев Галым "БАСТАУБАЙ"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Мырзақұлов Қали "ШЫҢҒЫСХАН"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Сәрсен Нұрдәулет "НҰРТАС"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Сәрсенұлы Темірхан "ТЕМІРХАН"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Тураров Жанбыр "ЫСТЫ"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Бектай А . "ҚОЙШЫБАЙ-АТА"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Бидайбеков Б. "ТАТАН"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Тулебаев К "САХЫ"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Н. "НҰР"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Букпанов М. "АЗАМАТ"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Жантайбеков Р. "РАХМАНӘЛІ"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Ботбаев Ғ. "РАХЫМБЕРДІ"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Ошакбев К. "АНАЙ-КОШКЕЙ"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Каналбекулы Е. "ЕРДӘУЛЕТ"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Базилов А "Әбілхан"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Жексенбаев Е "ОРЫС – СӘТЕК 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72,5</w:t>
            </w:r>
          </w:p>
        </w:tc>
      </w:tr>
    </w:tbl>
    <w:bookmarkStart w:name="z1091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крестьянского хозяйства "Смағұл." "А-Дулат" "Нұрболат" "Сәттұрсын" "Бөрібай" "Анай-көшкей" в размере 3256 га необходимо восполнить за счет выпаса сельскохозяйственных животных на землях предоставленных ТОО "Нивы Чапаево".</w:t>
      </w:r>
    </w:p>
    <w:bookmarkEnd w:id="6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097" w:id="6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Ойыкского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678"/>
    <w:bookmarkStart w:name="z1098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79"/>
    <w:p>
      <w:pPr>
        <w:spacing w:after="0"/>
        <w:ind w:left="0"/>
        <w:jc w:val="both"/>
      </w:pPr>
      <w:r>
        <w:drawing>
          <wp:inline distT="0" distB="0" distL="0" distR="0">
            <wp:extent cx="74041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9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80"/>
    <w:bookmarkStart w:name="z1100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1"/>
    <w:p>
      <w:pPr>
        <w:spacing w:after="0"/>
        <w:ind w:left="0"/>
        <w:jc w:val="both"/>
      </w:pPr>
      <w:r>
        <w:drawing>
          <wp:inline distT="0" distB="0" distL="0" distR="0">
            <wp:extent cx="7810500" cy="151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06" w:id="6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6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12" w:id="6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683"/>
    <w:bookmarkStart w:name="z1113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4"/>
    <w:p>
      <w:pPr>
        <w:spacing w:after="0"/>
        <w:ind w:left="0"/>
        <w:jc w:val="both"/>
      </w:pPr>
      <w:r>
        <w:drawing>
          <wp:inline distT="0" distB="0" distL="0" distR="0">
            <wp:extent cx="7810500" cy="1127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2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4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85"/>
    <w:bookmarkStart w:name="z1115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6"/>
    <w:p>
      <w:pPr>
        <w:spacing w:after="0"/>
        <w:ind w:left="0"/>
        <w:jc w:val="both"/>
      </w:pPr>
      <w:r>
        <w:drawing>
          <wp:inline distT="0" distB="0" distL="0" distR="0">
            <wp:extent cx="7810500" cy="186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21" w:id="6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687"/>
    <w:bookmarkStart w:name="z1122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8"/>
    <w:p>
      <w:pPr>
        <w:spacing w:after="0"/>
        <w:ind w:left="0"/>
        <w:jc w:val="both"/>
      </w:pPr>
      <w:r>
        <w:drawing>
          <wp:inline distT="0" distB="0" distL="0" distR="0">
            <wp:extent cx="7810500" cy="1129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29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3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89"/>
    <w:bookmarkStart w:name="z1124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0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30" w:id="6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691"/>
    <w:bookmarkStart w:name="z1131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92"/>
    <w:bookmarkStart w:name="z1132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3"/>
    <w:p>
      <w:pPr>
        <w:spacing w:after="0"/>
        <w:ind w:left="0"/>
        <w:jc w:val="both"/>
      </w:pPr>
      <w:r>
        <w:drawing>
          <wp:inline distT="0" distB="0" distL="0" distR="0">
            <wp:extent cx="7810500" cy="81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38" w:id="6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Ойыкском сельском округе Таласского района</w:t>
      </w:r>
    </w:p>
    <w:bookmarkEnd w:id="694"/>
    <w:bookmarkStart w:name="z1139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5"/>
    <w:p>
      <w:pPr>
        <w:spacing w:after="0"/>
        <w:ind w:left="0"/>
        <w:jc w:val="both"/>
      </w:pPr>
      <w:r>
        <w:drawing>
          <wp:inline distT="0" distB="0" distL="0" distR="0">
            <wp:extent cx="6413500" cy="925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0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696"/>
    <w:bookmarkStart w:name="z1141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7"/>
    <w:p>
      <w:pPr>
        <w:spacing w:after="0"/>
        <w:ind w:left="0"/>
        <w:jc w:val="both"/>
      </w:pPr>
      <w:r>
        <w:drawing>
          <wp:inline distT="0" distB="0" distL="0" distR="0">
            <wp:extent cx="7810500" cy="81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147" w:id="6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6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Ойыкский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Ойыкском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 годы</w:t>
            </w:r>
          </w:p>
        </w:tc>
      </w:tr>
    </w:tbl>
    <w:bookmarkStart w:name="z1153" w:id="6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699"/>
    <w:bookmarkStart w:name="z1154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0"/>
    <w:p>
      <w:pPr>
        <w:spacing w:after="0"/>
        <w:ind w:left="0"/>
        <w:jc w:val="both"/>
      </w:pPr>
      <w:r>
        <w:drawing>
          <wp:inline distT="0" distB="0" distL="0" distR="0">
            <wp:extent cx="5778500" cy="835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5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01"/>
    <w:bookmarkStart w:name="z1156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2"/>
    <w:p>
      <w:pPr>
        <w:spacing w:after="0"/>
        <w:ind w:left="0"/>
        <w:jc w:val="both"/>
      </w:pPr>
      <w:r>
        <w:drawing>
          <wp:inline distT="0" distB="0" distL="0" distR="0">
            <wp:extent cx="7810500" cy="165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7" w:id="7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План по управлению пастбищами и их использованию в С.Шакировском сельском округе Таласского района на 2022-2023 годы</w:t>
      </w:r>
    </w:p>
    <w:bookmarkEnd w:id="703"/>
    <w:bookmarkStart w:name="z1159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С.Шакировском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704"/>
    <w:bookmarkStart w:name="z1160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705"/>
    <w:bookmarkStart w:name="z1161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06"/>
    <w:bookmarkStart w:name="z1162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С.Шакировского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707"/>
    <w:bookmarkStart w:name="z1163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708"/>
    <w:bookmarkStart w:name="z1164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709"/>
    <w:bookmarkStart w:name="z1165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710"/>
    <w:bookmarkStart w:name="z1166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711"/>
    <w:bookmarkStart w:name="z1167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С.Шакировском сельском округе (Приложение 6);</w:t>
      </w:r>
    </w:p>
    <w:bookmarkEnd w:id="712"/>
    <w:bookmarkStart w:name="z1168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713"/>
    <w:bookmarkStart w:name="z1169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714"/>
    <w:bookmarkStart w:name="z1170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715"/>
    <w:bookmarkStart w:name="z1171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С.Шакировском сельском округе Таласского района имеется 2 населенный пункт.</w:t>
      </w:r>
    </w:p>
    <w:bookmarkEnd w:id="716"/>
    <w:bookmarkStart w:name="z1172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С.Шакировского сельского округа Таласского района 160473 гектар, из них: пашни –1358 га, пастбищные земли – 37157 га.</w:t>
      </w:r>
    </w:p>
    <w:bookmarkEnd w:id="717"/>
    <w:bookmarkStart w:name="z1173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718"/>
    <w:bookmarkStart w:name="z1174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33877 га;</w:t>
      </w:r>
    </w:p>
    <w:bookmarkEnd w:id="719"/>
    <w:bookmarkStart w:name="z1175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3121 га;</w:t>
      </w:r>
    </w:p>
    <w:bookmarkEnd w:id="720"/>
    <w:bookmarkStart w:name="z1176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1287 га;</w:t>
      </w:r>
    </w:p>
    <w:bookmarkEnd w:id="721"/>
    <w:bookmarkStart w:name="z1177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- 2127 га.</w:t>
      </w:r>
    </w:p>
    <w:bookmarkEnd w:id="722"/>
    <w:bookmarkStart w:name="z1178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С.Шакировского сельского округа Таласского района имеется ветеринарный пункт.</w:t>
      </w:r>
    </w:p>
    <w:bookmarkEnd w:id="723"/>
    <w:bookmarkStart w:name="z1179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2021 года в С.Шакировском сельском округе Таласского района насчитывается крупного рогатого скота 3656 голов, из них маточное поголовье 2207 голов, мелкого рогатого скота 35365 головы, лошадей 814 головы (таблица № 1).</w:t>
      </w:r>
    </w:p>
    <w:bookmarkEnd w:id="724"/>
    <w:bookmarkStart w:name="z1180" w:id="7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С.Шакировскому сельскому округу Таласского района</w:t>
      </w:r>
    </w:p>
    <w:bookmarkEnd w:id="7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"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</w:p>
          <w:bookmarkEnd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4"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</w:p>
          <w:bookmarkEnd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"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728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7"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729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8"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730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С.Шакиров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Тамабек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</w:tr>
    </w:tbl>
    <w:bookmarkStart w:name="z1189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С.Шакировском сельскому округу имеются всего 37157 га пастбищных угодий, в черте населенного пункта числится 2771 га пастбищ.</w:t>
      </w:r>
    </w:p>
    <w:bookmarkEnd w:id="731"/>
    <w:bookmarkStart w:name="z1190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вышеизложенного, согласно статьи 15 Закона Республики Казахстан "О пастбищах" для нужд местного населения села Тургусун по содержанию маточного (дойного) поголовья сельскохозяйственных животных при имеющихся пастбищных угодьях населенного пункта в размере 2771 га, потребность составляет 2550 га (таблица № 2).</w:t>
      </w:r>
    </w:p>
    <w:bookmarkEnd w:id="7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С.Шакиров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-1574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Тамабек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-1807</w:t>
            </w:r>
          </w:p>
        </w:tc>
      </w:tr>
    </w:tbl>
    <w:bookmarkStart w:name="z1192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2261 га, при норме нагрузки на голову: крупный рогатый скот – 3 га, мелкий рогатый скот – 0,5 га, лошадей – 5 га (таблица № 3).</w:t>
      </w:r>
    </w:p>
    <w:bookmarkEnd w:id="7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3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4"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734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5"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73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"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73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"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737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С.Шакиров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Тамабек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4414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Итогий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15866</w:t>
            </w:r>
          </w:p>
        </w:tc>
      </w:tr>
    </w:tbl>
    <w:bookmarkStart w:name="z1198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 13095 га необходимо восполнить за счет выпаса сельскохозяйственных животных населения на землях, принадлежащих товариществу с ограниченной ответственностью (далее- ТОО) "Табыс" "Абжан" "Есен".</w:t>
      </w:r>
    </w:p>
    <w:bookmarkEnd w:id="738"/>
    <w:bookmarkStart w:name="z1199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С.Шакиров организовано 4 гурта: 2 гурт - севернее села С.Шакиров водопой - ручьи; 2 гурт - северо-восточнее села Тамабек, водопой - ручьи.</w:t>
      </w:r>
    </w:p>
    <w:bookmarkEnd w:id="739"/>
    <w:bookmarkStart w:name="z1200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С.Шакировского сельского округа Таласского района составляет: крупного рогатого скота 1785 голова, мелкого рогатого скота 17979 голов, лошадей 502 голов.</w:t>
      </w:r>
    </w:p>
    <w:bookmarkEnd w:id="740"/>
    <w:bookmarkStart w:name="z1201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32557 га (таблица № 4).</w:t>
      </w:r>
    </w:p>
    <w:bookmarkEnd w:id="7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"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  <w:bookmarkEnd w:id="7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"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 (гол)</w:t>
            </w:r>
          </w:p>
          <w:bookmarkEnd w:id="7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"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744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"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745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"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746"/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"Табыс"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"Мурат"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"Абжан" 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"Мейір"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"Есен"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5723,1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4458,5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5137,5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08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крестьянского хозяйства "Мурат" в размере 65 га необходимо восполнить за счет выпаса сельскохозяйственных животных на землях предоставленных к/х "Мейір".</w:t>
      </w:r>
    </w:p>
    <w:bookmarkEnd w:id="7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С.Шакировского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1214" w:id="7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С.Шакировского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748"/>
    <w:bookmarkStart w:name="z1215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49"/>
    <w:bookmarkStart w:name="z1216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0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22" w:id="7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7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28" w:id="7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752"/>
    <w:bookmarkStart w:name="z1229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3"/>
    <w:p>
      <w:pPr>
        <w:spacing w:after="0"/>
        <w:ind w:left="0"/>
        <w:jc w:val="both"/>
      </w:pPr>
      <w:r>
        <w:drawing>
          <wp:inline distT="0" distB="0" distL="0" distR="0">
            <wp:extent cx="6324600" cy="1065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1065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0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54"/>
    <w:bookmarkStart w:name="z1231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5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37" w:id="7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756"/>
    <w:bookmarkStart w:name="z1238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7"/>
    <w:p>
      <w:pPr>
        <w:spacing w:after="0"/>
        <w:ind w:left="0"/>
        <w:jc w:val="both"/>
      </w:pPr>
      <w:r>
        <w:drawing>
          <wp:inline distT="0" distB="0" distL="0" distR="0">
            <wp:extent cx="5537200" cy="934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93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9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45" w:id="7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759"/>
    <w:bookmarkStart w:name="z1246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0"/>
    <w:p>
      <w:pPr>
        <w:spacing w:after="0"/>
        <w:ind w:left="0"/>
        <w:jc w:val="both"/>
      </w:pPr>
      <w:r>
        <w:drawing>
          <wp:inline distT="0" distB="0" distL="0" distR="0">
            <wp:extent cx="7810500" cy="1040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7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61"/>
    <w:bookmarkStart w:name="z1248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2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54" w:id="7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С.Шакировском сельском округе Таласского района</w:t>
      </w:r>
    </w:p>
    <w:bookmarkEnd w:id="763"/>
    <w:bookmarkStart w:name="z1255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4"/>
    <w:p>
      <w:pPr>
        <w:spacing w:after="0"/>
        <w:ind w:left="0"/>
        <w:jc w:val="both"/>
      </w:pPr>
      <w:r>
        <w:drawing>
          <wp:inline distT="0" distB="0" distL="0" distR="0">
            <wp:extent cx="7810500" cy="803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6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65"/>
    <w:bookmarkStart w:name="z1257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63" w:id="7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7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С.Шакировский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С.Шакировском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269" w:id="7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768"/>
    <w:bookmarkStart w:name="z1270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9"/>
    <w:p>
      <w:pPr>
        <w:spacing w:after="0"/>
        <w:ind w:left="0"/>
        <w:jc w:val="both"/>
      </w:pPr>
      <w:r>
        <w:drawing>
          <wp:inline distT="0" distB="0" distL="0" distR="0">
            <wp:extent cx="7493000" cy="1263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126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1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770"/>
    <w:bookmarkStart w:name="z1272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1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3" w:id="7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Ушаралском сельском округе Таласского района на 2022-2023 годы</w:t>
      </w:r>
    </w:p>
    <w:bookmarkEnd w:id="772"/>
    <w:bookmarkStart w:name="z1274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Ушаралском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773"/>
    <w:bookmarkStart w:name="z1275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774"/>
    <w:bookmarkStart w:name="z1276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75"/>
    <w:bookmarkStart w:name="z1277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Ушаралского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776"/>
    <w:bookmarkStart w:name="z1278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777"/>
    <w:bookmarkStart w:name="z1279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778"/>
    <w:bookmarkStart w:name="z1280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779"/>
    <w:bookmarkStart w:name="z1281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780"/>
    <w:bookmarkStart w:name="z1282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Ушаралском сельском округе (Приложение 6);</w:t>
      </w:r>
    </w:p>
    <w:bookmarkEnd w:id="781"/>
    <w:bookmarkStart w:name="z1283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782"/>
    <w:bookmarkStart w:name="z1284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783"/>
    <w:bookmarkStart w:name="z1285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784"/>
    <w:bookmarkStart w:name="z1286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Ушаралском сельском округе Таласского района имеется 3 населенный пункт.</w:t>
      </w:r>
    </w:p>
    <w:bookmarkEnd w:id="785"/>
    <w:bookmarkStart w:name="z1287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Ушаралского сельского округа Таласского района 184921 гектар, из них: пашни – 1679 га, пастбищные земли – 38454 га.</w:t>
      </w:r>
    </w:p>
    <w:bookmarkEnd w:id="786"/>
    <w:bookmarkStart w:name="z1288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787"/>
    <w:bookmarkStart w:name="z1289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35913 га;</w:t>
      </w:r>
    </w:p>
    <w:bookmarkEnd w:id="788"/>
    <w:bookmarkStart w:name="z1290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7840 га;</w:t>
      </w:r>
    </w:p>
    <w:bookmarkEnd w:id="789"/>
    <w:bookmarkStart w:name="z1291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1863 га;</w:t>
      </w:r>
    </w:p>
    <w:bookmarkEnd w:id="790"/>
    <w:bookmarkStart w:name="z1292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- 1606 га.</w:t>
      </w:r>
    </w:p>
    <w:bookmarkEnd w:id="791"/>
    <w:bookmarkStart w:name="z1293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Ушаралского сельского округа Таласского района имеется 1-ветеринарный пункт и 1-скотомогильник.</w:t>
      </w:r>
    </w:p>
    <w:bookmarkEnd w:id="792"/>
    <w:bookmarkStart w:name="z1294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2022 года в Ушаралском сельском округе Таласского района насчитывается крупного рогатого скота 5005 голов, из них маточное поголовье 3402 голов, мелкого рогатого скота 42460 головы, лошадей 2933 головы (таблица № 1).</w:t>
      </w:r>
    </w:p>
    <w:bookmarkEnd w:id="793"/>
    <w:bookmarkStart w:name="z1295" w:id="7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Ушаралскому сельскому округу Таласского района</w:t>
      </w:r>
    </w:p>
    <w:bookmarkEnd w:id="7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"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79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8"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79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"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</w:t>
            </w:r>
          </w:p>
          <w:bookmarkEnd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"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798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"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799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Ушарал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Кайыр 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</w:t>
            </w:r>
          </w:p>
        </w:tc>
      </w:tr>
    </w:tbl>
    <w:bookmarkStart w:name="z1303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Ушаралскому сельскому округу имеются всего 38454 га пастбищных угодий, в черте населенного пункта числится 7506 га пастбищ.</w:t>
      </w:r>
    </w:p>
    <w:bookmarkEnd w:id="800"/>
    <w:bookmarkStart w:name="z1304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15 </w:t>
      </w: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"О пастбищах" для нужд местного населения села Ушарал по содержанию маточного (дойного) поголовья сельскохозяйственных животных при имеющихся пастбищных угодьях населенного пункта в размере 2351 га, потребность составляет 2550 га (таблица № 2).</w:t>
      </w:r>
    </w:p>
    <w:bookmarkEnd w:id="8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Ушарал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-1869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-1481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-4866</w:t>
            </w:r>
          </w:p>
        </w:tc>
      </w:tr>
    </w:tbl>
    <w:bookmarkStart w:name="z1305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а, при норме нагрузки на голову: крупный рогатый скот – 3 га, мелкий рогатый скот – 0,5 га, лошадей – 5 га (таблица № 3).</w:t>
      </w:r>
    </w:p>
    <w:bookmarkEnd w:id="8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3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"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803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Ушарал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2449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07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в размере9419 га необходимо восполнить за счет выпаса сельскохозяйственных животных населения на землях, принадлежащих лесному фонду.</w:t>
      </w:r>
    </w:p>
    <w:bookmarkEnd w:id="804"/>
    <w:bookmarkStart w:name="z1308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Ушарал организовано 1 гурт: южнее села Ушарал, водопой – река Аса.</w:t>
      </w:r>
    </w:p>
    <w:bookmarkEnd w:id="805"/>
    <w:bookmarkStart w:name="z1309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Поголовье в ТОО, крестьянских и фермерских хозяйствах Ушаралского сельского округа Таласского района составляет: крупного рогатого скота 3750голова, мелкого рогатого скота 24257 голов, лошадей 2121 голов.</w:t>
      </w:r>
    </w:p>
    <w:bookmarkEnd w:id="806"/>
    <w:bookmarkStart w:name="z1310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пастбищ ТОО, крестьянских и фермерских хозяйств составляет 32200 га (таблица № 4).</w:t>
      </w:r>
    </w:p>
    <w:bookmarkEnd w:id="8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землепользователи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1"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(га)</w:t>
            </w:r>
          </w:p>
          <w:bookmarkEnd w:id="80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"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скота по видам, (гол)</w:t>
            </w:r>
          </w:p>
          <w:bookmarkEnd w:id="80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-831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Ақбас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-2227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Әден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Байымбет баба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Ризық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-1197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Әбдінұр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Әбдір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Бегман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Бақберген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Жасұлан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Қыдырбай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Қуаныш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Спабек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Ақниет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Төлеген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Олжас-Жарас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Заурбек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Бекзат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Қыдыр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Адият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-4,5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Жансерік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Айболат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43,5</w:t>
            </w:r>
          </w:p>
        </w:tc>
      </w:tr>
    </w:tbl>
    <w:bookmarkStart w:name="z1313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крестьянского хозяйств "Акбас", "Аден", "Ризык", "Бегман", "Рауан", "Акниет", "Кайыр" необходимо восполнить за счет выпаса сельскохозяйственных животных на землях предоставленных лесному фонду</w:t>
      </w:r>
    </w:p>
    <w:bookmarkEnd w:id="8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19" w:id="8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Ушаралского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811"/>
    <w:bookmarkStart w:name="z1320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2"/>
    <w:p>
      <w:pPr>
        <w:spacing w:after="0"/>
        <w:ind w:left="0"/>
        <w:jc w:val="both"/>
      </w:pPr>
      <w:r>
        <w:drawing>
          <wp:inline distT="0" distB="0" distL="0" distR="0">
            <wp:extent cx="78105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1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13"/>
    <w:bookmarkStart w:name="z1322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4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28" w:id="8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Приемлемые схемы пастбищеоборотов Схема четырехпольного пастбищеоборота для одного гурта (табуна)</w:t>
      </w:r>
    </w:p>
    <w:bookmarkEnd w:id="8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34" w:id="8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816"/>
    <w:bookmarkStart w:name="z1335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7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6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18"/>
    <w:bookmarkStart w:name="z1337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9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43" w:id="8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820"/>
    <w:bookmarkStart w:name="z1344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1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5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51" w:id="8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823"/>
    <w:bookmarkStart w:name="z1352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4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3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25"/>
    <w:bookmarkStart w:name="z1354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60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7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1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28"/>
    <w:bookmarkStart w:name="z1362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9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68" w:id="8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8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Ушаралском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374" w:id="8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831"/>
    <w:bookmarkStart w:name="z1375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2"/>
    <w:p>
      <w:pPr>
        <w:spacing w:after="0"/>
        <w:ind w:left="0"/>
        <w:jc w:val="both"/>
      </w:pPr>
      <w:r>
        <w:drawing>
          <wp:inline distT="0" distB="0" distL="0" distR="0">
            <wp:extent cx="7810500" cy="533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6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33"/>
    <w:bookmarkStart w:name="z1377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4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8" w:id="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в Кокталском сельском округе Таласского района на 2022-2023 годы</w:t>
      </w:r>
    </w:p>
    <w:bookmarkEnd w:id="835"/>
    <w:bookmarkStart w:name="z1379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в Кокталском сельском округе Таласского района на 2022-2023 годы (далее - План) разработан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пастбищах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приказом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15090</w:t>
      </w:r>
      <w:r>
        <w:rPr>
          <w:rFonts w:ascii="Times New Roman"/>
          <w:b w:val="false"/>
          <w:i w:val="false"/>
          <w:color w:val="000000"/>
          <w:sz w:val="28"/>
        </w:rPr>
        <w:t xml:space="preserve">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</w:t>
      </w:r>
      <w:r>
        <w:rPr>
          <w:rFonts w:ascii="Times New Roman"/>
          <w:b w:val="false"/>
          <w:i w:val="false"/>
          <w:color w:val="000000"/>
          <w:sz w:val="28"/>
        </w:rPr>
        <w:t>№ 11064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836"/>
    <w:bookmarkStart w:name="z1380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837"/>
    <w:bookmarkStart w:name="z1381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838"/>
    <w:bookmarkStart w:name="z1382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Кокталского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 (приложение 1);</w:t>
      </w:r>
    </w:p>
    <w:bookmarkEnd w:id="839"/>
    <w:bookmarkStart w:name="z1383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(Приложение 2);</w:t>
      </w:r>
    </w:p>
    <w:bookmarkEnd w:id="840"/>
    <w:bookmarkStart w:name="z1384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 (приложение 3);</w:t>
      </w:r>
    </w:p>
    <w:bookmarkEnd w:id="841"/>
    <w:bookmarkStart w:name="z1385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(Приложение 4);</w:t>
      </w:r>
    </w:p>
    <w:bookmarkEnd w:id="842"/>
    <w:bookmarkStart w:name="z1386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(Приложение 5);</w:t>
      </w:r>
    </w:p>
    <w:bookmarkEnd w:id="843"/>
    <w:bookmarkStart w:name="z1387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(приложение 7);</w:t>
      </w:r>
    </w:p>
    <w:bookmarkEnd w:id="844"/>
    <w:bookmarkStart w:name="z1388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особенностей.</w:t>
      </w:r>
    </w:p>
    <w:bookmarkEnd w:id="845"/>
    <w:bookmarkStart w:name="z1389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-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846"/>
    <w:bookmarkStart w:name="z1390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Кокталском сельском округе Таласского района имеется 1 населенный пункт.</w:t>
      </w:r>
    </w:p>
    <w:bookmarkEnd w:id="847"/>
    <w:bookmarkStart w:name="z1391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Кокталского сельского округа Таласского района 3399 гектар, из них: пашни –8 га, пастбищные земли – 3311 га.</w:t>
      </w:r>
    </w:p>
    <w:bookmarkEnd w:id="848"/>
    <w:bookmarkStart w:name="z1392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849"/>
    <w:bookmarkStart w:name="z1393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–0 га;</w:t>
      </w:r>
    </w:p>
    <w:bookmarkEnd w:id="850"/>
    <w:bookmarkStart w:name="z1394"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3399 га;</w:t>
      </w:r>
    </w:p>
    <w:bookmarkEnd w:id="851"/>
    <w:bookmarkStart w:name="z1395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0 га;</w:t>
      </w:r>
    </w:p>
    <w:bookmarkEnd w:id="852"/>
    <w:bookmarkStart w:name="z1396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- 0 га.</w:t>
      </w:r>
    </w:p>
    <w:bookmarkEnd w:id="853"/>
    <w:bookmarkStart w:name="z1397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Кокталского сельского округа Таласского района имеется 1 ветеринарный пункт.</w:t>
      </w:r>
    </w:p>
    <w:bookmarkEnd w:id="854"/>
    <w:bookmarkStart w:name="z1398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1 января 2021 года в Кокталом сельском округе Таласского района насчитывается крупного рогатого скота 206 голов, из них маточное поголовье 130 голов, мелкого рогатого скота 2859 головы, лошадей 114 головы (таблица № 1).</w:t>
      </w:r>
    </w:p>
    <w:bookmarkEnd w:id="855"/>
    <w:bookmarkStart w:name="z1399" w:id="8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о численности поголовья сельскохозяйственных животных по Кокталскому сельскому округу Таласского района</w:t>
      </w:r>
    </w:p>
    <w:bookmarkEnd w:id="8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№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Сельскохозяйственные формирования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"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85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3"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шади</w:t>
            </w:r>
          </w:p>
          <w:bookmarkEnd w:id="85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"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859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"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860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7"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  <w:bookmarkEnd w:id="861"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дойные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Коктал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</w:tbl>
    <w:bookmarkStart w:name="z1408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Кокталскому сельскому округу имеются всего 3311 га пастбищных угодий, в черте населенного пункта числится 3311 га пастбищ.</w:t>
      </w:r>
    </w:p>
    <w:bookmarkEnd w:id="862"/>
    <w:bookmarkStart w:name="z1409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вышеизложенного,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для нужд местного населения села Коктал по содержанию маточного (дойного) поголовья сельскохозяйственных животных при имеющихся пастбищных угодьях населенного пункта в размере 3311 га, потребность составляет 390 га (таблица № 2).</w:t>
      </w:r>
    </w:p>
    <w:bookmarkEnd w:id="8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(га)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дойных коров (голов)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голову,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обеспечено пастбищами (га)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Излишки, (га)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</w:t>
            </w:r>
          </w:p>
        </w:tc>
      </w:tr>
    </w:tbl>
    <w:bookmarkStart w:name="z1410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Имеется потребность пастбищных угодий по выпасу других сельскохозяйственных животных местного населения в размере 2261 га, при норме нагрузки на голову: крупный рогатый скот – 3 га, мелкий рогатый скот – 0,5 га, лошадей – 5 га (таблица № 3).</w:t>
      </w:r>
    </w:p>
    <w:bookmarkEnd w:id="8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№ 3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Населенные пункты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потребности пастбищ на 1 гол., (га)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пастбищ,(га)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"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86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"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  <w:bookmarkEnd w:id="866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  <w:bookmarkEnd w:id="867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"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(га)</w:t>
            </w:r>
          </w:p>
          <w:bookmarkEnd w:id="868"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2617</w:t>
            </w:r>
          </w:p>
        </w:tc>
      </w:tr>
    </w:tbl>
    <w:bookmarkStart w:name="z1415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пастбищах не имеется.</w:t>
      </w:r>
    </w:p>
    <w:bookmarkEnd w:id="869"/>
    <w:bookmarkStart w:name="z1416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скота местного населения села Коктал организовано 3 гурта: 1 гурт - восточнее села Кокталводопой - ручьи; 2 гурт - юго-восточнее села Коктал, водопой – ручьи, 3 гурт - западнее села Коктал, водопой – ручьи. Поголовье в ТОО, крестьянских и фермерских хозяйствах Кокталского сельского округа Таласского района не зарегистрированы.</w:t>
      </w:r>
    </w:p>
    <w:bookmarkEnd w:id="8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1422" w:id="8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Кокталского сельского округа Таласского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871"/>
    <w:bookmarkStart w:name="z1423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2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4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Условные обозначения: </w:t>
      </w:r>
    </w:p>
    <w:bookmarkEnd w:id="8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430" w:id="8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 Схема четырехпольного пастбищеоборота для одного гурта (табуна)</w:t>
      </w:r>
    </w:p>
    <w:bookmarkEnd w:id="8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(В-Л-О) весна-лето-осень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436" w:id="8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875"/>
    <w:bookmarkStart w:name="z1437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6"/>
    <w:p>
      <w:pPr>
        <w:spacing w:after="0"/>
        <w:ind w:left="0"/>
        <w:jc w:val="both"/>
      </w:pPr>
      <w:r>
        <w:drawing>
          <wp:inline distT="0" distB="0" distL="0" distR="0">
            <wp:extent cx="78105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8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77"/>
    <w:bookmarkStart w:name="z1439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8"/>
    <w:p>
      <w:pPr>
        <w:spacing w:after="0"/>
        <w:ind w:left="0"/>
        <w:jc w:val="both"/>
      </w:pPr>
      <w:r>
        <w:drawing>
          <wp:inline distT="0" distB="0" distL="0" distR="0">
            <wp:extent cx="7124700" cy="288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445" w:id="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879"/>
    <w:bookmarkStart w:name="z1446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0"/>
    <w:p>
      <w:pPr>
        <w:spacing w:after="0"/>
        <w:ind w:left="0"/>
        <w:jc w:val="both"/>
      </w:pPr>
      <w:r>
        <w:drawing>
          <wp:inline distT="0" distB="0" distL="0" distR="0">
            <wp:extent cx="78105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7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81"/>
    <w:bookmarkStart w:name="z1448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2"/>
    <w:p>
      <w:pPr>
        <w:spacing w:after="0"/>
        <w:ind w:left="0"/>
        <w:jc w:val="both"/>
      </w:pPr>
      <w:r>
        <w:drawing>
          <wp:inline distT="0" distB="0" distL="0" distR="0">
            <wp:extent cx="7810500" cy="133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454" w:id="8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перераспределения пастбищ для размещения поголовья сельскохозяйственных животных физических и юридических лиц, у которых отсутствуют пастбища, и перемещения его на предоставляемые пастбища</w:t>
      </w:r>
    </w:p>
    <w:bookmarkEnd w:id="883"/>
    <w:bookmarkStart w:name="z1455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4"/>
    <w:p>
      <w:pPr>
        <w:spacing w:after="0"/>
        <w:ind w:left="0"/>
        <w:jc w:val="both"/>
      </w:pPr>
      <w:r>
        <w:drawing>
          <wp:inline distT="0" distB="0" distL="0" distR="0">
            <wp:extent cx="7226300" cy="938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938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6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885"/>
    <w:bookmarkStart w:name="z1457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6"/>
    <w:p>
      <w:pPr>
        <w:spacing w:after="0"/>
        <w:ind w:left="0"/>
        <w:jc w:val="both"/>
      </w:pPr>
      <w:r>
        <w:drawing>
          <wp:inline distT="0" distB="0" distL="0" distR="0">
            <wp:extent cx="78105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463" w:id="8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в Кокталом сельском округе Таласского района</w:t>
      </w:r>
    </w:p>
    <w:bookmarkEnd w:id="8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Таласского района на 2022-2023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</w:t>
            </w:r>
          </w:p>
        </w:tc>
      </w:tr>
    </w:tbl>
    <w:bookmarkStart w:name="z1469" w:id="8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8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выгона животных на отгонные пастбища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возврата животных с отгонных пастбищ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Кокталский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- 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- октябрь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Кокталом сельском округе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района на 2022-2023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годы</w:t>
            </w:r>
          </w:p>
        </w:tc>
      </w:tr>
    </w:tbl>
    <w:bookmarkStart w:name="z1475" w:id="8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</w:t>
      </w:r>
    </w:p>
    <w:bookmarkEnd w:id="889"/>
    <w:bookmarkStart w:name="z1476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Условные обозначения: </w:t>
      </w:r>
    </w:p>
    <w:bookmarkEnd w:id="890"/>
    <w:bookmarkStart w:name="z1477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1"/>
    <w:p>
      <w:pPr>
        <w:spacing w:after="0"/>
        <w:ind w:left="0"/>
        <w:jc w:val="both"/>
      </w:pPr>
      <w:r>
        <w:drawing>
          <wp:inline distT="0" distB="0" distL="0" distR="0">
            <wp:extent cx="78105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