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644e3e" w14:textId="4644e3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Каратау и сельских округов Таласского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Таласского районного маслихата Жамбылской области от 8 июля 2022 года № 28-4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17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Казахстан, подпунктом 1)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статьями 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Таласский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по городу Каратау и сельских округов Таласского района на 2022-2023 годы: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 Аккольскому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 Аккумскому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 Бериккаринскому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 Бостандыксому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 Каратаускому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 Каскабулакскому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 Кенесскому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 Кокталскому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 Кызылаутскому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 Ойыкскому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 С.Шакировскому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по Ушаралскому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по Тамдинскому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Конроль за исполнением данного решения возложить на председателя постоянной комиссии районного маслихата по защите проектов договоров по закупу земельных участков и прочего недвижимого имущества А.Ахметова.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И.о секретаря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Капсаланов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Аккольском сельском округе Таласского района на 2022-2023 годы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Аккольском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Аккольского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Аккольском сельском округе (Приложение 6);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Аккольском сельском округе Таласского района имеется 1 населенный пункт.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Аккольского сельского округа Таласского района 78785 гектар, из них: пашни – 1027 га, пастбищные земли – 68477 га.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62227 га;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6162 га;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4173 га;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- 2529 га.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Аккольского сельского округа Таласского района имеется ветеринарный пункт и скотомогильник.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Аккольском сельском округе Таласского района насчитывается крупного рогатого скота 1922 голов, из них маточное поголовье 785 голов, мелкого рогатого скота 19185 головы, лошадей 980 головы (таблица № 1).</w:t>
      </w:r>
    </w:p>
    <w:bookmarkEnd w:id="38"/>
    <w:bookmarkStart w:name="z4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Аккольскому сельскому округу Таласского района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4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4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42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43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44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</w:tr>
    </w:tbl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Аккольскому сельскому округу имеются всего 68477 га пастбищных угодий, в черте населенного пункта числится 5962 га пастбищ.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села Акколь по содержанию маточного (дойного) поголовья сельскохозяйственных животных при имеющихся пастбищных угодьях населенного пункта в размере 5962 га, потребность составляет 1119 га (таблица № 2).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4843</w:t>
            </w:r>
          </w:p>
        </w:tc>
      </w:tr>
    </w:tbl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2261 га, при норме нагрузки на голову: крупный рогатый скот – 3 га, мелкий рогатый скот – 0,5 га, лошадей – 5 га (таблица № 3).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7482</w:t>
            </w:r>
          </w:p>
        </w:tc>
      </w:tr>
    </w:tbl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1520 га необходимо восполнить за счет выпаса сельскохозяйственных животных населения на землях, принадлежащих КХ "Мақсат", КХ "Даниал", КХ "Шұғай", КХ "Алмат", КХ "Гауһартас".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Акколь организовано 3 гурта: 1 гурт – юго-восточнее села Акколь водопой - ручьи; 2 гурт - севернее села Акколь, водопой – ручьи, 3 гурт - западнее села Акколь, водопой - ручьи.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Аккольского сельского округа Таласского района составляет: крупного рогатого скота 1052 голова, мелкого рогатого скота 12480 голов, лошадей 676 голов.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60017 га (таблица № 4).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"Нұрбақыт"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793,7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"Қарабатыр"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"Мақсат"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"Ерасыл"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"Қарғаш"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"Шұғай"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"Мэлс"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861,56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"Бекен"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4191,7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"Ермекбай"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"Нұрдаулет"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7870</w:t>
            </w:r>
          </w:p>
        </w:tc>
      </w:tr>
    </w:tbl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крестьянского хозяйства "Қарабатыр", "Мақсат", "Шұғай", "Мэлс" в размере 2331 га необходимо восполнить за счет выпаса сельскохозяйственных животных на землях крестьянских хозяйств "Нұрбақыт", "Ерасыл, "Қарғаш", "Бекен", "Ермекбай", "Нұрдаулет"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Аккольском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 годы</w:t>
            </w:r>
          </w:p>
        </w:tc>
      </w:tr>
    </w:tbl>
    <w:bookmarkStart w:name="z7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Аккольского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2"/>
    <w:bookmarkStart w:name="z8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4"/>
    <w:bookmarkStart w:name="z8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Аккольском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 годы</w:t>
            </w:r>
          </w:p>
        </w:tc>
      </w:tr>
    </w:tbl>
    <w:bookmarkStart w:name="z8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Аккольском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 годы</w:t>
            </w:r>
          </w:p>
        </w:tc>
      </w:tr>
    </w:tbl>
    <w:bookmarkStart w:name="z94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7"/>
    <w:bookmarkStart w:name="z9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3660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9"/>
    <w:bookmarkStart w:name="z9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1"/>
    <w:bookmarkStart w:name="z10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2"/>
    <w:bookmarkStart w:name="z10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1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74"/>
    <w:bookmarkStart w:name="z11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5057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6"/>
    <w:bookmarkStart w:name="z11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81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Аккольском сельском округе Таласского района</w:t>
      </w:r>
    </w:p>
    <w:bookmarkEnd w:id="78"/>
    <w:bookmarkStart w:name="z12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0"/>
    <w:bookmarkStart w:name="z12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81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9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83"/>
    <w:bookmarkStart w:name="z13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5"/>
    <w:bookmarkStart w:name="z13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Аккумском сельском округе Таласского района на 2022-2023 годы</w:t>
      </w:r>
    </w:p>
    <w:bookmarkEnd w:id="87"/>
    <w:bookmarkStart w:name="z14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Аккумском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8"/>
    <w:bookmarkStart w:name="z14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9"/>
    <w:bookmarkStart w:name="z14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90"/>
    <w:bookmarkStart w:name="z14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Тамдинского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91"/>
    <w:bookmarkStart w:name="z14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92"/>
    <w:bookmarkStart w:name="z14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93"/>
    <w:bookmarkStart w:name="z14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94"/>
    <w:bookmarkStart w:name="z14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95"/>
    <w:bookmarkStart w:name="z14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Аккумском сельском округе (Приложение 6);</w:t>
      </w:r>
    </w:p>
    <w:bookmarkEnd w:id="96"/>
    <w:bookmarkStart w:name="z14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97"/>
    <w:bookmarkStart w:name="z15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98"/>
    <w:bookmarkStart w:name="z15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99"/>
    <w:bookmarkStart w:name="z15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Аккумском сельском округе Таласского района имеется 1 населенный пункт.</w:t>
      </w:r>
    </w:p>
    <w:bookmarkEnd w:id="100"/>
    <w:bookmarkStart w:name="z15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Аккумского сельского округа Таласского района 86784 гектар, из них: пашни – 1868 га, пастбищные земли – 26362 га.</w:t>
      </w:r>
    </w:p>
    <w:bookmarkEnd w:id="101"/>
    <w:bookmarkStart w:name="z15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02"/>
    <w:bookmarkStart w:name="z15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25760 га;</w:t>
      </w:r>
    </w:p>
    <w:bookmarkEnd w:id="103"/>
    <w:bookmarkStart w:name="z15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1998 га;</w:t>
      </w:r>
    </w:p>
    <w:bookmarkEnd w:id="104"/>
    <w:bookmarkStart w:name="z15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1180 га;</w:t>
      </w:r>
    </w:p>
    <w:bookmarkEnd w:id="105"/>
    <w:bookmarkStart w:name="z15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- 228 га.</w:t>
      </w:r>
    </w:p>
    <w:bookmarkEnd w:id="106"/>
    <w:bookmarkStart w:name="z15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Аккумского сельского округа Таласского района имеется 1 ветеринарный пункт.</w:t>
      </w:r>
    </w:p>
    <w:bookmarkEnd w:id="107"/>
    <w:bookmarkStart w:name="z16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Аккумский сельском округе Таласского района насчитывается крупного рогатого скота 2893 голов, из них маточное поголовье 2171 голов, мелкого рогатого скота 19629 головы, лошадей 1299 головы (таблица № 1).</w:t>
      </w:r>
    </w:p>
    <w:bookmarkEnd w:id="108"/>
    <w:bookmarkStart w:name="z16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Аккумскому сельскому округу Таласского района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11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11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112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113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114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</w:tr>
    </w:tbl>
    <w:bookmarkStart w:name="z17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Аккумскому сельскому округу имеются всего 26362 га пастбищных угодий, в черте населенного пункта числится 1773 га пастбищ.</w:t>
      </w:r>
    </w:p>
    <w:bookmarkEnd w:id="115"/>
    <w:bookmarkStart w:name="z17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села Аккум по содержанию маточного (дойного) поголовья сельскохозяйственных животных при имеющихся пастбищных угодьях населенного пункта в размере 1773 га, потребность 1407 га (таблица № 2).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</w:tbl>
    <w:bookmarkStart w:name="z17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1407 га, при норме нагрузки на голову: крупный рогатый скот – 3 га, мелкий рогатый скот – 0,5 га, лошадей – 5 га (таблица № 3).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118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119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120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121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5244</w:t>
            </w:r>
          </w:p>
        </w:tc>
      </w:tr>
    </w:tbl>
    <w:bookmarkStart w:name="z17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3471 га необходимо восполнить за счет выпаса сельскохозяйственных животных населения на землях, принадлежащих лесному фонду.</w:t>
      </w:r>
    </w:p>
    <w:bookmarkEnd w:id="122"/>
    <w:bookmarkStart w:name="z17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Аккумский организовано 2 гурта: 1 гурт - западнее села Аккум, водопой - канал; 2 гурт - восточнее села Аккум, водопой - канал.</w:t>
      </w:r>
    </w:p>
    <w:bookmarkEnd w:id="123"/>
    <w:bookmarkStart w:name="z17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Аккумский сельского округа Таласского района составляет: крупного рогатого скота 2235 голова, мелкого рогатого скота 15769 голов, лошадей 1031 голов.</w:t>
      </w:r>
    </w:p>
    <w:bookmarkEnd w:id="124"/>
    <w:bookmarkStart w:name="z18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23835 га (таблица № 4).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  <w:bookmarkEnd w:id="126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  <w:bookmarkEnd w:id="127"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128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129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130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"Көмекші" шаруа қожалығы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Кахар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Абашов Бегалы Журсиналиевич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Айжарықов Ердос Нұрланұлы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АКЫЛОВА ЛАЗЗАТ АБДЕШОВНА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Сырым Жиембетович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Анарбаев Торебек Аязбекович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Арғынбаев Назарбек Алдиярбекұлы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Арпабеков Кайрат Сеидихадирович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Макебаева Тауыркул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Байдильдаев Мусилим Жиенкулович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Байшонов Жаксибек Жазыбаевич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Батаев Руслан Қарсанович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Паримбек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Белгожаев Досалы Байдалиевич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Ботабаева Анипа Ботабаевна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Далбаков Алимхан Таттигулович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Алмар Есенович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Есенаманова Эльмира Желеубаевна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Бакытжан Жанбыршиевич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Жазубай Нұрсұлтан Нұрланұлы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Сагатбай Даулеткулович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Жолдыгулов Досымжан Жакыпбекович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Зауырбеков Аширхан Тапеевич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Иманбекова Сандугаш Мухановна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Исаева Урзада Ашимханаовна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Шамшидин Боранбаевич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Кененбаев Алибек Манапбекулы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Кенетай Азамат Медеуұлы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Киздашов Алдярбек Аргинбаевич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Кожагелдиев Берик Маркович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Куатов Женис Амирханович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Кыздашов Мадеш Аргинбаевич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Қалдарбек Сейтжан Сейдазымұлы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Мамыров Аскар Дуйсенбаевич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Мандибаев Алихан Кокымбаевич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Мекебаева Тауиркул Орынбаевна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Дидар Аманбекұлы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Мұсабаев Абдимомын Садықбекович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Ербол Жазубаевич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Нурлыбекова Жанар Маденовна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Ошақбаев Сымбат Болатбайұлы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Рашаева Жазира Есенгельдыкызы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 Байдалы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Сабурбаева Зинакул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Сатышбеков Дурысалы Несипбаевич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Маулен Аязбекович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Сегізбаев Итен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Сейтқұлов Арғынбек Байсұлтанович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Сембеков Абдіқаһар Берікбайұлы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Сыдыманов Жанабек Икиматович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Талпаков Ауезхан Ауесбекович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Танқашов Нұрлан Байдуалыұлы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Аркабек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Тулебеков Серик Дуйсенович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БАТЫРБАЕВА НУРИЯ АСХАТОВНА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Әбілхаш Құлмаханбетұлы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Мейрбек Мирзакулович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Нурбол Байбакирулы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8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крестьянских хозяйств Юсупов Н., Сембеков А., Сатышбеков Д., Рысбаев Б., Демесинов А. и других крестьянских хозяйств в размере 7945 га необходимо восполнить за счет выпаса сельскохозяйственных животных на землях предоставленных лесному фонду.</w:t>
      </w:r>
    </w:p>
    <w:bookmarkEnd w:id="1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Аккумском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 Таласского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9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Аккумского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2"/>
    <w:bookmarkStart w:name="z19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3"/>
    <w:bookmarkStart w:name="z19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Аккумском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01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Аккумском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 Таласского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07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6"/>
    <w:bookmarkStart w:name="z20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8"/>
    <w:bookmarkStart w:name="z21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Аккумском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16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40"/>
    <w:bookmarkStart w:name="z21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2"/>
    <w:bookmarkStart w:name="z21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Аккумском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 годы</w:t>
            </w:r>
          </w:p>
        </w:tc>
      </w:tr>
    </w:tbl>
    <w:bookmarkStart w:name="z225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144"/>
    <w:bookmarkStart w:name="z22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6"/>
    <w:bookmarkStart w:name="z22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Аккумском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34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Аккумском сельском округе Таласского района</w:t>
      </w:r>
    </w:p>
    <w:bookmarkEnd w:id="148"/>
    <w:bookmarkStart w:name="z23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0"/>
    <w:bookmarkStart w:name="z23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Аккумском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43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Аккумском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</w:p>
        </w:tc>
      </w:tr>
    </w:tbl>
    <w:bookmarkStart w:name="z24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153"/>
    <w:bookmarkStart w:name="z25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4"/>
    <w:bookmarkStart w:name="z25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Бостандыкском сельском округе Таласского района на 2022-2023 годы</w:t>
      </w:r>
    </w:p>
    <w:bookmarkEnd w:id="156"/>
    <w:bookmarkStart w:name="z25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Бостандыкском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57"/>
    <w:bookmarkStart w:name="z25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58"/>
    <w:bookmarkStart w:name="z25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59"/>
    <w:bookmarkStart w:name="z25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Бостандыкского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160"/>
    <w:bookmarkStart w:name="z25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161"/>
    <w:bookmarkStart w:name="z25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162"/>
    <w:bookmarkStart w:name="z25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163"/>
    <w:bookmarkStart w:name="z26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164"/>
    <w:bookmarkStart w:name="z26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Бостандыкском сельском округе (Приложение 6);</w:t>
      </w:r>
    </w:p>
    <w:bookmarkEnd w:id="165"/>
    <w:bookmarkStart w:name="z26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166"/>
    <w:bookmarkStart w:name="z26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167"/>
    <w:bookmarkStart w:name="z26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8"/>
    <w:bookmarkStart w:name="z26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Бостандыкмском сельском округе Таласского района имеется 2 населенный пункт.</w:t>
      </w:r>
    </w:p>
    <w:bookmarkEnd w:id="169"/>
    <w:bookmarkStart w:name="z26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Бостандыкского сельского округа Таласского района 107825 гектар, из них: пашни – 1605 га, пастбищные земли – 70495 га.</w:t>
      </w:r>
    </w:p>
    <w:bookmarkEnd w:id="170"/>
    <w:bookmarkStart w:name="z26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1"/>
    <w:bookmarkStart w:name="z26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31 903 га;</w:t>
      </w:r>
    </w:p>
    <w:bookmarkEnd w:id="172"/>
    <w:bookmarkStart w:name="z26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3322га;</w:t>
      </w:r>
    </w:p>
    <w:bookmarkEnd w:id="173"/>
    <w:bookmarkStart w:name="z27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117 га;</w:t>
      </w:r>
    </w:p>
    <w:bookmarkEnd w:id="174"/>
    <w:bookmarkStart w:name="z27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- 1789 га.</w:t>
      </w:r>
    </w:p>
    <w:bookmarkEnd w:id="175"/>
    <w:bookmarkStart w:name="z27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Бостандыкского сельского округа Таласского района имеется 1 ветеринарный пункт.</w:t>
      </w:r>
    </w:p>
    <w:bookmarkEnd w:id="176"/>
    <w:bookmarkStart w:name="z27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Бостандыкский сельском округе Таласского района насчитывается крупного рогатого скота 2566 голов, из них маточное поголовье 1750 голов, мелкого рогатого скота 29625 головы, лошадей 941 головы (таблица № 1).</w:t>
      </w:r>
    </w:p>
    <w:bookmarkEnd w:id="177"/>
    <w:bookmarkStart w:name="z274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Бостандыкскому сельскому округу Таласского района</w:t>
      </w:r>
    </w:p>
    <w:bookmarkEnd w:id="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17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18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181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182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183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</w:tbl>
    <w:bookmarkStart w:name="z28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Бостандыкскому сельскому округу имеются всего 26362 га пастбищных угодий, в черте населенного пункта числится 1773 га пастбищ.</w:t>
      </w:r>
    </w:p>
    <w:bookmarkEnd w:id="184"/>
    <w:bookmarkStart w:name="z28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села Бостандык по содержанию маточного (дойного) поголовья сельскохозяйственных животных при имеющихся пастбищных угодьях населенного пункта в размере 1773 га, потребность 1407 га (таблица № 2).</w:t>
      </w:r>
    </w:p>
    <w:bookmarkEnd w:id="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</w:tr>
    </w:tbl>
    <w:bookmarkStart w:name="z28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1407 га, при норме нагрузки на голову: крупный рогатый скот – 3 га, мелкий рогатый скот – 0,5 га, лошадей – 5 га (таблица № 3).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187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188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189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190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Бостандық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7371,5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2639</w:t>
            </w:r>
          </w:p>
        </w:tc>
      </w:tr>
    </w:tbl>
    <w:bookmarkStart w:name="z29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3471 га необходимо восполнить за счет выпаса сельскохозяйственных животных населения на землях, принадлежащих лесному фонду.</w:t>
      </w:r>
    </w:p>
    <w:bookmarkEnd w:id="191"/>
    <w:bookmarkStart w:name="z29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Бостандыкский организовано 2 гурта: 1 гурт - западнее села Бостандык, водопой - канал; 2 гурт - восточнее села Бостандык, водопой - канал.</w:t>
      </w:r>
    </w:p>
    <w:bookmarkEnd w:id="192"/>
    <w:bookmarkStart w:name="z29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Бостандыкский сельского округа Таласского района составляет: крупного рогатого скота 2235 голова, мелкого рогатого скота 15769 голов, лошадей 1031 голов.</w:t>
      </w:r>
    </w:p>
    <w:bookmarkEnd w:id="193"/>
    <w:bookmarkStart w:name="z29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23835 га (таблица № 4).</w:t>
      </w:r>
    </w:p>
    <w:bookmarkEnd w:id="1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Хан-Қожа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Нұрбақыт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Бек-Нұр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Бибі-Батима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Көккөл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Нұрдәулет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Жаңалық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Есдәулет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Ернұр 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Сейіл-Төре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оңғарбай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</w:tbl>
    <w:bookmarkStart w:name="z30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крестьянских хозяйств Нурдаулет, Нурым, Есдаулет, Жаналык, Коккол, Биби-Фатима, Болтай, Нурбакыт, Магжан и других крестьянских хозяйств в размере 3672 га необходимо восполнить за счет выпаса сельскохозяйственных животных на землях предоставленных лесному фонду.</w:t>
      </w:r>
    </w:p>
    <w:bookmarkEnd w:id="2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Бостандыкском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06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Бостандыкского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01"/>
    <w:bookmarkStart w:name="z30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3"/>
    <w:bookmarkStart w:name="z30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Бостандыкском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15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2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Бостандыкском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21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6"/>
    <w:bookmarkStart w:name="z32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8"/>
    <w:bookmarkStart w:name="z32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Бостандыкском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30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10"/>
    <w:bookmarkStart w:name="z33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Условные обозначения: </w:t>
      </w:r>
    </w:p>
    <w:bookmarkEnd w:id="211"/>
    <w:bookmarkStart w:name="z33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Бостандыкском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38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213"/>
    <w:bookmarkStart w:name="z33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5"/>
    <w:bookmarkStart w:name="z34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Бостандыкском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47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Бостандыкском сельском округе Таласского района</w:t>
      </w:r>
    </w:p>
    <w:bookmarkEnd w:id="217"/>
    <w:bookmarkStart w:name="z34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9"/>
    <w:bookmarkStart w:name="z35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Бостандыкском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56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ТБостандыкский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Бостандыкском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362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22"/>
    <w:bookmarkStart w:name="z36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4"/>
    <w:bookmarkStart w:name="z36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Бериккаринском сельском округе района Талас на 2022-2023 годы</w:t>
      </w:r>
    </w:p>
    <w:bookmarkEnd w:id="226"/>
    <w:bookmarkStart w:name="z36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Бериккаринскомсельском округе района Талас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27"/>
    <w:bookmarkStart w:name="z36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28"/>
    <w:bookmarkStart w:name="z36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29"/>
    <w:bookmarkStart w:name="z37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Бериккаринского сельского округа района Талас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230"/>
    <w:bookmarkStart w:name="z37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231"/>
    <w:bookmarkStart w:name="z37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232"/>
    <w:bookmarkStart w:name="z37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233"/>
    <w:bookmarkStart w:name="z37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234"/>
    <w:bookmarkStart w:name="z37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Бериккаринском сельском округе (Приложение 6);</w:t>
      </w:r>
    </w:p>
    <w:bookmarkEnd w:id="235"/>
    <w:bookmarkStart w:name="z37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236"/>
    <w:bookmarkStart w:name="z37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237"/>
    <w:bookmarkStart w:name="z37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238"/>
    <w:bookmarkStart w:name="z37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Бериккаринском сельском округе района Талас имеется 2 населенный пункт.</w:t>
      </w:r>
    </w:p>
    <w:bookmarkEnd w:id="239"/>
    <w:bookmarkStart w:name="z38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Бериккаринкого сельского округа района Талас 46460 гектар, из них: пашни – 4032 га, пастбищные земли – 31297 га.</w:t>
      </w:r>
    </w:p>
    <w:bookmarkEnd w:id="240"/>
    <w:bookmarkStart w:name="z38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41"/>
    <w:bookmarkStart w:name="z38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36 134 га;</w:t>
      </w:r>
    </w:p>
    <w:bookmarkEnd w:id="242"/>
    <w:bookmarkStart w:name="z38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2631 га;</w:t>
      </w:r>
    </w:p>
    <w:bookmarkEnd w:id="243"/>
    <w:bookmarkStart w:name="z38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408 га;</w:t>
      </w:r>
    </w:p>
    <w:bookmarkEnd w:id="244"/>
    <w:bookmarkStart w:name="z38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- 2175 га.</w:t>
      </w:r>
    </w:p>
    <w:bookmarkEnd w:id="245"/>
    <w:bookmarkStart w:name="z38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Бериккаринского сельского округа района Талас имеется 1 ветеринарный пункт и 1 скотомогильник.</w:t>
      </w:r>
    </w:p>
    <w:bookmarkEnd w:id="246"/>
    <w:bookmarkStart w:name="z38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Бериккаринском сельском округе района Талас насчитывается крупного рогатого скота 1835 голов, из них маточное поголовье 1250 голов, мелкого рогатого скота 26940 головы, лошадей 901 головы (таблица № 1).</w:t>
      </w:r>
    </w:p>
    <w:bookmarkEnd w:id="247"/>
    <w:bookmarkStart w:name="z388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Данные о численности поголовья сельскохозяйственных животных по Бериккарнскому сельскому округу района Талас</w:t>
      </w:r>
    </w:p>
    <w:bookmarkEnd w:id="2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24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25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251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252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253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Майтобе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Кожагаппар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</w:tr>
    </w:tbl>
    <w:bookmarkStart w:name="z39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Бериккаринскому сельскому округу имеются всего 31297 га пастбищных угодий, в черте населенного пункта числится 2351 га пастбищ.</w:t>
      </w:r>
    </w:p>
    <w:bookmarkEnd w:id="254"/>
    <w:bookmarkStart w:name="z39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села Майтобе по содержанию маточного (дойного) поголовья сельскохозяйственных животных при имеющихся пастбищных угодьях населенного пункта в размере 2351 га, потребность составляет 2550 га (таблица № 2).</w:t>
      </w:r>
    </w:p>
    <w:bookmarkEnd w:id="2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селоМайтобе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Кожагаппар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-199</w:t>
            </w:r>
          </w:p>
        </w:tc>
      </w:tr>
    </w:tbl>
    <w:bookmarkStart w:name="z39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2261 га, при норме нагрузки на голову: крупный рогатый скот – 3 га, мелкий рогатый скот – 0,5 га, лошадей – 5 га (таблица № 3).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257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Майтобе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Кожагаппар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</w:t>
            </w:r>
          </w:p>
        </w:tc>
      </w:tr>
    </w:tbl>
    <w:bookmarkStart w:name="z40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7644 га необходимо восполнить за счет выпаса сельскохозяйственных животных населения на землях, принадлежащих товариществу с ограниченной ответственностью ПК "Майтобе".</w:t>
      </w:r>
    </w:p>
    <w:bookmarkEnd w:id="258"/>
    <w:bookmarkStart w:name="z40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Бериккара организовано 4 табуна: 3 табуна-к северу и северо-востоку от села Майтобе, на берегу озера Биликколь; 1 табун-к северо-востоку от села Кожагаппар, на берегу озера Биликколь;</w:t>
      </w:r>
    </w:p>
    <w:bookmarkEnd w:id="259"/>
    <w:bookmarkStart w:name="z40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Бериккаринского сельского округа района Талас составляет: крупного рогатого скота 674голова, мелкого рогатого скота 16392 голов, лошадей 441 голов.</w:t>
      </w:r>
    </w:p>
    <w:bookmarkEnd w:id="260"/>
    <w:bookmarkStart w:name="z40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29559 га (таблица № 4).</w:t>
      </w:r>
    </w:p>
    <w:bookmarkEnd w:id="2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  <w:bookmarkEnd w:id="262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  <w:bookmarkEnd w:id="263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</w:t>
            </w:r>
          </w:p>
          <w:bookmarkEnd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рогатый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</w:t>
            </w:r>
          </w:p>
          <w:bookmarkEnd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рогатый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Майтөбе ӨК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Айтбек Куатбеков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Токбергенова Гульбагира Токбосыновна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Кулекеева Жансая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 Момынкул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Джумагулова Батес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Усипбекова Раушан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Ќанатбек Сқрсенбайулы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ОњѓарбайНуржанСейсенбекулы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Жанатбек Жолдыбекович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Изетбаев Сейсенбек Онгарбаевич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Келменбет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Макашева Меруерт Нурлановна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 Ырыскелді Аманкелдіулы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Халашов Берик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Ибраемов Мурат Ускенбаевич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Бакытжан Малтабарович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 Курманғазы Архулулы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Тиркесбаев Рахманберди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Джуманкулов Рысбек Есбаевич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Сейдалиев Рашид Мадибекович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Джиенкулов Марат Сатынбекович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Абильдаев Гали Бекболович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Кемелов Есенгали Аркулович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 Орымбек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Садырбаев Талгат Зиябекович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Мейрамгали Сарсенбаевич Наурызбаев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Адилбек Кожетаевич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Мугалов Азамат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Бубархан Жапарович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Мирзахметов Райханбек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Ардак Кансеитович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Төлеушова Ләйлә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Кемежанов Ержан Болысбекович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Досбол Ниеткалиевич Абдалиев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Әзтай Алпамыс Миятбекұлы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1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размере 2619 га, сложившуюся в крестьянских хозяйствах Кемежанов Е, Тулеушова Л, Мугалов А, Есенбаев А, Абилдаев Г, Сейдалиев Р, Ибраемов М необходимо восполнить за счет пастбищ сельскохозяйственных животных на землях, переданных ПК "Майтобе".</w:t>
      </w:r>
    </w:p>
    <w:bookmarkEnd w:id="2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Бериккаринском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Талас на 2022-2023 годы</w:t>
            </w:r>
          </w:p>
        </w:tc>
      </w:tr>
    </w:tbl>
    <w:bookmarkStart w:name="z418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Бериккаринского сельского округа района Талас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67"/>
    <w:bookmarkStart w:name="z41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69"/>
    <w:bookmarkStart w:name="z42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Бериккаринском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Талас на 2022-2023 годы</w:t>
            </w:r>
          </w:p>
        </w:tc>
      </w:tr>
    </w:tbl>
    <w:bookmarkStart w:name="z427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Бериккаринском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Талас на 2022-2023 годы</w:t>
            </w:r>
          </w:p>
        </w:tc>
      </w:tr>
    </w:tbl>
    <w:bookmarkStart w:name="z433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72"/>
    <w:bookmarkStart w:name="z43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4"/>
    <w:bookmarkStart w:name="z43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Бериккаринском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Талас на 2022-2023 годы</w:t>
            </w:r>
          </w:p>
        </w:tc>
      </w:tr>
    </w:tbl>
    <w:bookmarkStart w:name="z442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76"/>
    <w:bookmarkStart w:name="z443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8"/>
    <w:bookmarkStart w:name="z44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Бериккаринском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Талас на 2022-2023 годы</w:t>
            </w:r>
          </w:p>
        </w:tc>
      </w:tr>
    </w:tbl>
    <w:bookmarkStart w:name="z451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280"/>
    <w:bookmarkStart w:name="z45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2"/>
    <w:bookmarkStart w:name="z45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Бериккаринском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Талас на 2022-2023 годы</w:t>
            </w:r>
          </w:p>
        </w:tc>
      </w:tr>
    </w:tbl>
    <w:bookmarkStart w:name="z460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Бериккаринском сельском округе района Талас</w:t>
      </w:r>
    </w:p>
    <w:bookmarkEnd w:id="284"/>
    <w:bookmarkStart w:name="z46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6"/>
    <w:bookmarkStart w:name="z46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Бериккаринском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Талас на 2022-2023 годы</w:t>
            </w:r>
          </w:p>
        </w:tc>
      </w:tr>
    </w:tbl>
    <w:bookmarkStart w:name="z469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Тургусунский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Бериккаринском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Талас на 2022-2023 годы</w:t>
            </w:r>
          </w:p>
        </w:tc>
      </w:tr>
    </w:tbl>
    <w:bookmarkStart w:name="z475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89"/>
    <w:bookmarkStart w:name="z47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68326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1"/>
    <w:bookmarkStart w:name="z47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9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Тамдинском сельском округе Таласского района на 2020-2021 годы</w:t>
      </w:r>
    </w:p>
    <w:bookmarkEnd w:id="293"/>
    <w:bookmarkStart w:name="z48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Тамдинском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94"/>
    <w:bookmarkStart w:name="z48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95"/>
    <w:bookmarkStart w:name="z48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96"/>
    <w:bookmarkStart w:name="z48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Тамдинского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297"/>
    <w:bookmarkStart w:name="z48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298"/>
    <w:bookmarkStart w:name="z48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299"/>
    <w:bookmarkStart w:name="z48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300"/>
    <w:bookmarkStart w:name="z48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301"/>
    <w:bookmarkStart w:name="z48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Тамдинском сельском округе (Приложение 6);</w:t>
      </w:r>
    </w:p>
    <w:bookmarkEnd w:id="302"/>
    <w:bookmarkStart w:name="z48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303"/>
    <w:bookmarkStart w:name="z49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304"/>
    <w:bookmarkStart w:name="z49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05"/>
    <w:bookmarkStart w:name="z49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Тамдинском сельском округе Таласского района имеется 1 населенный пункт.</w:t>
      </w:r>
    </w:p>
    <w:bookmarkEnd w:id="306"/>
    <w:bookmarkStart w:name="z49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Тамдинского сельского округа Таласского района 38188 гектар, из них: пашни – 1849 га, пастбищные земли – 31562 га.</w:t>
      </w:r>
    </w:p>
    <w:bookmarkEnd w:id="307"/>
    <w:bookmarkStart w:name="z49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08"/>
    <w:bookmarkStart w:name="z49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25865 га;</w:t>
      </w:r>
    </w:p>
    <w:bookmarkEnd w:id="309"/>
    <w:bookmarkStart w:name="z49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6172 га;</w:t>
      </w:r>
    </w:p>
    <w:bookmarkEnd w:id="310"/>
    <w:bookmarkStart w:name="z49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1032 га;</w:t>
      </w:r>
    </w:p>
    <w:bookmarkEnd w:id="311"/>
    <w:bookmarkStart w:name="z49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- 4506 га.</w:t>
      </w:r>
    </w:p>
    <w:bookmarkEnd w:id="312"/>
    <w:bookmarkStart w:name="z49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Тамдинского сельского округа Таласского района относится к горно-степной зоне лугово-степной суховатой подзоне. Климат сухой, умеренно теплый. Осадков выпадает за год в среднем 366 мм. в год. Максимальное количество их приходится на март и апрель.</w:t>
      </w:r>
    </w:p>
    <w:bookmarkEnd w:id="313"/>
    <w:bookmarkStart w:name="z50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жолтоземы выщелоченные и горно-степные.</w:t>
      </w:r>
    </w:p>
    <w:bookmarkEnd w:id="314"/>
    <w:bookmarkStart w:name="z50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Тамдинского сельского округа Таласского района имеется ветеринарный пункт.</w:t>
      </w:r>
    </w:p>
    <w:bookmarkEnd w:id="315"/>
    <w:bookmarkStart w:name="z50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Тамдинском сельском округе Таласского района насчитывается крупного рогатого скота 1190 голов, из них маточное поголовье 720 голов, мелкого рогатого скота 20 937 головы, лошадей 1145 головы (таблица № 1).</w:t>
      </w:r>
    </w:p>
    <w:bookmarkEnd w:id="316"/>
    <w:bookmarkStart w:name="z503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Тамдинскому сельскому округу Таласского района</w:t>
      </w:r>
    </w:p>
    <w:bookmarkEnd w:id="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31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31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320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321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322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Тамды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</w:tr>
    </w:tbl>
    <w:bookmarkStart w:name="z511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Тамдинскому сельскому округу имеются всего 31 562 га пастбищных угодий, в черте населенного пункта числится 5812 га пастбищ.</w:t>
      </w:r>
    </w:p>
    <w:bookmarkEnd w:id="323"/>
    <w:bookmarkStart w:name="z512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села Тамды по содержанию маточного (дойного) поголовья сельскохозяйственных животных при имеющихся пастбищных угодьях населенного пункта в размере 5812 га, потребности не составляет (таблица № 2).</w:t>
      </w:r>
    </w:p>
    <w:bookmarkEnd w:id="3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Тамды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</w:t>
            </w:r>
          </w:p>
        </w:tc>
      </w:tr>
    </w:tbl>
    <w:bookmarkStart w:name="z513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1607 га, при норме нагрузки на голову: крупный рогатый скот – 3 га, мелкий рогатый скот – 0,5 га, лошадей – 5 га (таблица № 3).</w:t>
      </w:r>
    </w:p>
    <w:bookmarkEnd w:id="3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326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328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329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Тамды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7419</w:t>
            </w:r>
          </w:p>
        </w:tc>
      </w:tr>
    </w:tbl>
    <w:bookmarkStart w:name="z51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1607 га необходимо восполнить за счет выпаса сельскохозяйственных животных населения на землях, принадлежащих крестианским хозяством "Кебек-қашқан" (3км), "Үш қоңыр" (4км), "Сұлтан" (3км), "Жұлдыз" (1,8 км), "Манарбек" (2 км), "Кенже" (3,5 км), "Гүлзира" (4 км).</w:t>
      </w:r>
    </w:p>
    <w:bookmarkEnd w:id="330"/>
    <w:bookmarkStart w:name="z51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Тамды организовано 2 гурта: 1 гурт – юга-восточные села Тамды водопой - Биликоль; 2 гурт - заподные села Тамды, водопой – водохранилища Тамды.</w:t>
      </w:r>
    </w:p>
    <w:bookmarkEnd w:id="331"/>
    <w:bookmarkStart w:name="z52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Тамдинского сельского округа Таласского района составляет: крупного рогатого скота 589 голова, мелкого рогатого скота 13844 голов, лошадей 731 голов.</w:t>
      </w:r>
    </w:p>
    <w:bookmarkEnd w:id="332"/>
    <w:bookmarkStart w:name="z52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хозяйств и индивидуальных предпринимателей составляет 25 750 га (таблица № 4).</w:t>
      </w:r>
    </w:p>
    <w:bookmarkEnd w:id="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  <w:bookmarkEnd w:id="334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  <w:bookmarkEnd w:id="335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336"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337"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338"/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"Кебек қашқан"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"Нұрғали"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"Үмбет"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"Жайылма"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"Көктөбе"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"Шымырбай"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"Азат"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"Ақыбай"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"Базарбайтегі"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"Жәнібек"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"Уақ"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"Үсіп"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"Асан"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"Асхат"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"Жандәулет"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"Ш.Төле"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"Төребек Талы"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"Жұлдыз"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"Нұрбек"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"Кеңесбай"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"Тоқсанбай"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"Назар"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"Жамбыл"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"Қыдырбек"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"Аділет"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"Марат"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"Көбес"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"Сұлтан"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"Кенже"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"Гүлзира"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"Үш қоңыр"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"Дәуренбек"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"Манарбек"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 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11820</w:t>
            </w:r>
          </w:p>
        </w:tc>
      </w:tr>
    </w:tbl>
    <w:bookmarkStart w:name="z52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 как крестьянские хозяйство находится ближе к друг другу у них пастбищных недостатков не имеются</w:t>
      </w:r>
    </w:p>
    <w:bookmarkEnd w:id="3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Тамдинском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34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Тамдинского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0"/>
    <w:bookmarkStart w:name="z53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42"/>
    <w:bookmarkStart w:name="z53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Тамдинском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43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3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Тамдинском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49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45"/>
    <w:bookmarkStart w:name="z55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47"/>
    <w:bookmarkStart w:name="z55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Тамдинском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58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49"/>
    <w:bookmarkStart w:name="z55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1"/>
    <w:bookmarkStart w:name="z56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Тамдинском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67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353"/>
    <w:bookmarkStart w:name="z568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5"/>
    <w:bookmarkStart w:name="z57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Тамдинском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76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Тамдинском сельском округе Таласского района</w:t>
      </w:r>
    </w:p>
    <w:bookmarkEnd w:id="357"/>
    <w:bookmarkStart w:name="z57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9"/>
    <w:bookmarkStart w:name="z57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81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Тамдинском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85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Тамдинском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91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62"/>
    <w:bookmarkStart w:name="z59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64"/>
    <w:bookmarkStart w:name="z59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План по управлению пастбищами и их использованию в Кызылауитском сельском округе Таласского района на 2022-2023 годы</w:t>
      </w:r>
    </w:p>
    <w:bookmarkEnd w:id="366"/>
    <w:bookmarkStart w:name="z59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Кызылауитском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67"/>
    <w:bookmarkStart w:name="z598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68"/>
    <w:bookmarkStart w:name="z599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69"/>
    <w:bookmarkStart w:name="z600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Тамдинского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370"/>
    <w:bookmarkStart w:name="z601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371"/>
    <w:bookmarkStart w:name="z602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372"/>
    <w:bookmarkStart w:name="z603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373"/>
    <w:bookmarkStart w:name="z604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374"/>
    <w:bookmarkStart w:name="z60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Кызылауитском сельском округе (Приложение 6);</w:t>
      </w:r>
    </w:p>
    <w:bookmarkEnd w:id="375"/>
    <w:bookmarkStart w:name="z606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376"/>
    <w:bookmarkStart w:name="z607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377"/>
    <w:bookmarkStart w:name="z60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78"/>
    <w:bookmarkStart w:name="z609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Кызылауитском сельском округе Таласского района имеется 1 населенный пункт.</w:t>
      </w:r>
    </w:p>
    <w:bookmarkEnd w:id="379"/>
    <w:bookmarkStart w:name="z61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Кызылауитского сельского округа Таласского района88 877 гектар, из них: пашни – 1331 га, пастбищные земли – 77205 га.</w:t>
      </w:r>
    </w:p>
    <w:bookmarkEnd w:id="380"/>
    <w:bookmarkStart w:name="z611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81"/>
    <w:bookmarkStart w:name="z612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75874 га;</w:t>
      </w:r>
    </w:p>
    <w:bookmarkEnd w:id="382"/>
    <w:bookmarkStart w:name="z613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7076 га;</w:t>
      </w:r>
    </w:p>
    <w:bookmarkEnd w:id="383"/>
    <w:bookmarkStart w:name="z61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2036 га;</w:t>
      </w:r>
    </w:p>
    <w:bookmarkEnd w:id="384"/>
    <w:bookmarkStart w:name="z61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- 913 га.</w:t>
      </w:r>
    </w:p>
    <w:bookmarkEnd w:id="385"/>
    <w:bookmarkStart w:name="z61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Кызылауитского сельского округа Таласского района имеется 1 ветеринарный пункт.</w:t>
      </w:r>
    </w:p>
    <w:bookmarkEnd w:id="386"/>
    <w:bookmarkStart w:name="z61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Кызылауитский сельском округе Таласского района насчитывается крупного рогатого скота 2343 голов, из них маточное поголовье 2343 голов, мелкого рогатого скота 29433 головы, лошадей 1338 головы (таблица № 1).</w:t>
      </w:r>
    </w:p>
    <w:bookmarkEnd w:id="387"/>
    <w:bookmarkStart w:name="z618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Кызылауитскому сельскому округу Таласского района</w:t>
      </w:r>
    </w:p>
    <w:bookmarkEnd w:id="3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1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bookmarkEnd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bookmarkEnd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</w:p>
          <w:bookmarkEnd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392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393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Кызылауит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13 967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23 339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Актобе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29 433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1 338</w:t>
            </w:r>
          </w:p>
        </w:tc>
      </w:tr>
    </w:tbl>
    <w:bookmarkStart w:name="z62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Кызылауитскому сельскому округу имеются всего 72205 га пастбищных угодий, в черте населенного пункта числится 6790 га пастбищ.</w:t>
      </w:r>
    </w:p>
    <w:bookmarkEnd w:id="394"/>
    <w:bookmarkStart w:name="z62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села Кызылауит по содержанию маточного (дойного) поголовья сельскохозяйственных животных при имеющихся пастбищных угодьях населенного пункта в размере 77205 га, потребность 1331 га (таблица № 2).</w:t>
      </w:r>
    </w:p>
    <w:bookmarkEnd w:id="3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Кызылауит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5479</w:t>
            </w:r>
          </w:p>
        </w:tc>
      </w:tr>
    </w:tbl>
    <w:bookmarkStart w:name="z62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при норме нагрузки на голову: крупный рогатый скот – 3 га, мелкий рогатый скот – 0,5 га, лошадей – 5 га (таблица № 3).</w:t>
      </w:r>
    </w:p>
    <w:bookmarkEnd w:id="3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 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397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398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Кызылауит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Актобе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9 769</w:t>
            </w:r>
          </w:p>
        </w:tc>
      </w:tr>
    </w:tbl>
    <w:bookmarkStart w:name="z63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2979 га необходимо восполнить за счет выпаса сельскохозяйственных животных населения на землях ТОО"Керімбай Оязбекұлы Көктал".</w:t>
      </w:r>
    </w:p>
    <w:bookmarkEnd w:id="399"/>
    <w:bookmarkStart w:name="z63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Кызылауитский организовано 3 гурта: 2 гурта - южнее села Кызылауит, водопой - реки; 1 гурт - севернее села Кызылауит, водопой - реки.</w:t>
      </w:r>
    </w:p>
    <w:bookmarkEnd w:id="400"/>
    <w:bookmarkStart w:name="z63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Кызылауитскийсельского округа Таласского района составляет: крупного рогатого скота 1890 голова, мелкого рогатого скота 18528 голов, лошадей 888 голов.</w:t>
      </w:r>
    </w:p>
    <w:bookmarkEnd w:id="401"/>
    <w:bookmarkStart w:name="z63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69586 га (таблица № 4).</w:t>
      </w:r>
    </w:p>
    <w:bookmarkEnd w:id="4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</w:t>
            </w:r>
          </w:p>
          <w:bookmarkEnd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Алтайханова Аксауле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Фариза Шарханқызы Момбекова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238,31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 Нурсатай Салтыбаевич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Нурлан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Мқдібеков Мырзабек М±рат±лы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769,31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Шарипхан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491,81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Елеусинов Сагатбек Берикович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Косылганович Алжанов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 Курманалиевич Палуанов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Абдикали Абдирасилович Тосбаев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Алимхан Серикбаевич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Куралбек Тазабекович Айтбаев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Женисбек Аблекович Абдуалив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Турлыбаевич Назарбеков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Токтасын Касимов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525,44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 Бибосынович Базарбеков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Сейфулмалик Мадибекович Меркибаев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578,57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Мейрамбек Кудиярбекович Жумагулов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Нургиса Жакыпбекович Айдашов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969,51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 Куанышович Байкенжеев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Курманжан Маханбетович Естаев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Ербол Абсатович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760,80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Байпаков Алдаберген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181,40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Арипжан Еркасымович Елкенов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Еркебулан Кашкынбаевич Касымов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385,65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Токтасынович Касымов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1217,97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Мадибеков Талгатбек Шадиарбекович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Жасулан Турдиярович Сейдуалиев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Єлжанов Ѓалымжан Ќосылѓан±лы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 Шокан Курманбекович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 Кудиярбекович Жумагулов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Шқкімқді Рахымжан Шқкімқді±лы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Жампозов Кабылгали Асыкбекович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Сейсенбаев Мухит Болатович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Миятбек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320,51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 Сейсенбекұлы Сейсенбек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526,53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Акпанбетович Бекетаев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Абдуаит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734,48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 Маселбекович Азбергенов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Сеилхан Абдикаримович Байжанов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607,73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Каргабаев Джарилкас Байысбекович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379,40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Усеев Тилеубай Абдраимович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458,42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Калдарбеков Рустембай Калдашович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 Багдатович Нурумбетов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Баптаев Дулат Абденбаевич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К,Оязбекұлы ЖШС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31096,47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2763,5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Алтайханова Аксауле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Фариза Шарханқызы Момбекова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238,31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 Нурсатай Салтыбаевич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Нурлан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Мқдібеков Мырзабек Муратулы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769,31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Шарипхан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491,81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Елеусинов Сагатбек Берикович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Косылганович Алжанов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 Курманалиевич Палуанов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Абдикали Абдирасилович Тосбаев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Алимхан Серикбаевич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Куралбек Тазабекович Айтбаев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Женисбек Аблекович Абдуалив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Турлыбаевич Назарбеков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Токтасын Касимов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525,44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 Бибосынович Базарбеков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Сейфулмалик Мадибекович Меркибаев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578,57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Мейрамбек Кудиярбекович Жумагулов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Нургиса Жакыпбекович Айдашов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969,51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 Куанышович Байкенжеев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Курманжан Маханбетович Естаев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Ербол Абсатович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760,80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Байпаков Алдаберген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181,40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Арипжан Еркасымович Елкенов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Еркебулан Кашкынбаевич Касымов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385,65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Токтасынович Касымов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1217,97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Мадибеков Талгатбек Шадиарбекович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Жасулан Турдиярович Сейдуалиев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Єлжанов Ѓалымжан Ќосылѓан±лы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 Шокан Курманбекович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 Кудиярбекович Жумагулов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Шқкімқді Рахымжан Шқкімқді±лы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Жампозов Кабылгали Асыкбекович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Сейсенбаев Мухит Болатович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Миятбек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320,51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 Сейсенбекұлы Сейсенбек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526,53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Акпанбетович Бекетаев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Абдуаит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734,48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 Маселбекович Азбергенов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Сеилхан Абдикаримович Байжанов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607,73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Каргабаев Джарилкас Байысбекович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379,40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Усеев Тилеубай Абдраимович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458,42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Калдарбеков Рустембай Калдашович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 Багдатович Нурумбетов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Баптаев Дулат Абденбаевич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К,Оязбекұлы ЖШС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31096,47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2763,5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2763,5</w:t>
            </w:r>
          </w:p>
        </w:tc>
      </w:tr>
    </w:tbl>
    <w:bookmarkStart w:name="z63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крестьянских хозяйств Жумагулов Н., Касымов Т., Алжанов А., Адилов Е., Жампозов К. и других крестьянских хозяйств в размере 5820 га необходимо восполнить за счет выпаса сельскохозяйственных животных на землях предоставленных ТОО"Керімбай Оязбекұлы Көктал"</w:t>
      </w:r>
    </w:p>
    <w:bookmarkEnd w:id="4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Кызылауитском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44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Кызылауитского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06"/>
    <w:bookmarkStart w:name="z64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7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08"/>
    <w:bookmarkStart w:name="z64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9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Кызылауитском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53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четырехпольного пастбищеоборота для одного гурта (табуна)</w:t>
      </w:r>
    </w:p>
    <w:bookmarkEnd w:id="4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Кызылауитском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</w:p>
        </w:tc>
      </w:tr>
    </w:tbl>
    <w:bookmarkStart w:name="z659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11"/>
    <w:bookmarkStart w:name="z660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77470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1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3"/>
    <w:bookmarkStart w:name="z66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Кызылауитском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68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15"/>
    <w:bookmarkStart w:name="z66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7"/>
    <w:bookmarkStart w:name="z67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Кызылауитском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77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419"/>
    <w:bookmarkStart w:name="z678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0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9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1"/>
    <w:bookmarkStart w:name="z68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Кызылауитском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86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Кызылауитском сельском округе Кызылауитского района</w:t>
      </w:r>
    </w:p>
    <w:bookmarkEnd w:id="423"/>
    <w:bookmarkStart w:name="z687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8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5"/>
    <w:bookmarkStart w:name="z68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Кызылауитском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</w:p>
        </w:tc>
      </w:tr>
    </w:tbl>
    <w:bookmarkStart w:name="z695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Кызылауит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апрель–май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апрель–май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Кызылауитском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701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28"/>
    <w:bookmarkStart w:name="z702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Условные обозначения: </w:t>
      </w:r>
    </w:p>
    <w:bookmarkEnd w:id="429"/>
    <w:bookmarkStart w:name="z70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4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Кенесском сельском округе Таласского района на 2022-2023 годы</w:t>
      </w:r>
    </w:p>
    <w:bookmarkEnd w:id="431"/>
    <w:bookmarkStart w:name="z70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Кенесском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32"/>
    <w:bookmarkStart w:name="z70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33"/>
    <w:bookmarkStart w:name="z70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34"/>
    <w:bookmarkStart w:name="z70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Кенесского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435"/>
    <w:bookmarkStart w:name="z70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436"/>
    <w:bookmarkStart w:name="z71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437"/>
    <w:bookmarkStart w:name="z71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438"/>
    <w:bookmarkStart w:name="z71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439"/>
    <w:bookmarkStart w:name="z71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Кенесском сельском округе (Приложение 6);</w:t>
      </w:r>
    </w:p>
    <w:bookmarkEnd w:id="440"/>
    <w:bookmarkStart w:name="z71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441"/>
    <w:bookmarkStart w:name="z71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442"/>
    <w:bookmarkStart w:name="z71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43"/>
    <w:bookmarkStart w:name="z71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Кенесском сельском округе Таласского района имеется 2населенный пункта.</w:t>
      </w:r>
    </w:p>
    <w:bookmarkEnd w:id="444"/>
    <w:bookmarkStart w:name="z71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Кенесского сельского округа Таласского района 133752 гектар, из них: пашни – 644 га, пастбищные земли – 124575 га.</w:t>
      </w:r>
    </w:p>
    <w:bookmarkEnd w:id="445"/>
    <w:bookmarkStart w:name="z71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446"/>
    <w:bookmarkStart w:name="z72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31307 га;</w:t>
      </w:r>
    </w:p>
    <w:bookmarkEnd w:id="447"/>
    <w:bookmarkStart w:name="z72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10757 га;</w:t>
      </w:r>
    </w:p>
    <w:bookmarkEnd w:id="448"/>
    <w:bookmarkStart w:name="z72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1069 га;</w:t>
      </w:r>
    </w:p>
    <w:bookmarkEnd w:id="449"/>
    <w:bookmarkStart w:name="z72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- 3618 га.</w:t>
      </w:r>
    </w:p>
    <w:bookmarkEnd w:id="450"/>
    <w:bookmarkStart w:name="z72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Кенесского сельского округа Таласского района имеется ветеринарный пункт и скотомогильник.</w:t>
      </w:r>
    </w:p>
    <w:bookmarkEnd w:id="451"/>
    <w:bookmarkStart w:name="z72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Кенесском сельском округе Таласского района насчитывается крупного рогатого скота 2330 голов, из них маточное поголовье 1050 голов, мелкого рогатого скота 23400 головы, лошадей 916 головы (таблица № 1).</w:t>
      </w:r>
    </w:p>
    <w:bookmarkEnd w:id="452"/>
    <w:bookmarkStart w:name="z726" w:id="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Кенесскому сельскому округу Таласского района</w:t>
      </w:r>
    </w:p>
    <w:bookmarkEnd w:id="4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454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45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456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457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458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Болтирик шешен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Кошек батыр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</w:tr>
    </w:tbl>
    <w:bookmarkStart w:name="z735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Кенесскому сельскому округу имеются всего 27295 га пастбищных угодий, в черте населенного пункта числится 10294 га пастбищ.</w:t>
      </w:r>
    </w:p>
    <w:bookmarkEnd w:id="459"/>
    <w:bookmarkStart w:name="z736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села Есейхан и Караойского по содержанию маточного (дойного) поголовья сельскохозяйственных животных при имеющихся пастбищных угодьях населенного пункта в размере 2601 га, потребность составляет 963 га (таблица № 2).</w:t>
      </w:r>
    </w:p>
    <w:bookmarkEnd w:id="4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Болтирик шешен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-4954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Кошек батыр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-3336</w:t>
            </w:r>
          </w:p>
        </w:tc>
      </w:tr>
    </w:tbl>
    <w:bookmarkStart w:name="z737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8020 га, при норме нагрузки на голову: крупный рогатый скот – 3 га, мелкий рогатый скот – 0,5 га, лошадей – 5 га (таблица № 3).</w:t>
      </w:r>
    </w:p>
    <w:bookmarkEnd w:id="4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462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463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Болтирик шешен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Кошек батыр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5692</w:t>
            </w:r>
          </w:p>
        </w:tc>
      </w:tr>
    </w:tbl>
    <w:bookmarkStart w:name="z740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 необходимости в размере пастбищи.</w:t>
      </w:r>
    </w:p>
    <w:bookmarkEnd w:id="464"/>
    <w:bookmarkStart w:name="z741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Есейхан; был организован 3 гуртадля выпаса скота местного населения села Есейхан:1 гурт к югу от села Есейхан, водопой -родники,реки; 2гурт - к юго-востоку от села Есейхан, водопой - родники; 3гурт к юго-западу от села Есейхан, водопой -родники;</w:t>
      </w:r>
    </w:p>
    <w:bookmarkEnd w:id="465"/>
    <w:bookmarkStart w:name="z742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Караой; был организован 3 гурта для выпаса скота местног населения села Караой: 2 гурта -к юго-западу от села Караой, водопой -родники,реки; 1 гурт - к юго-востоку от села Караой, водопой -родники,реки;</w:t>
      </w:r>
    </w:p>
    <w:bookmarkEnd w:id="466"/>
    <w:bookmarkStart w:name="z743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Кенесского сельского округа Таласского района составляет: крупного рогатого скота 666 голова, мелкого рогатого скота 15498 голов, лошадей 442 голов.</w:t>
      </w:r>
    </w:p>
    <w:bookmarkEnd w:id="467"/>
    <w:bookmarkStart w:name="z744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13032 га (таблица № 4).</w:t>
      </w:r>
    </w:p>
    <w:bookmarkEnd w:id="468"/>
    <w:bookmarkStart w:name="z745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4 кесте</w:t>
      </w:r>
    </w:p>
    <w:bookmarkEnd w:id="4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видам,(гол)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Потребности пастбищ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"Жангелді"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827, 78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762, 78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бақтымбет."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287, 5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"Батай"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"Сырлыбай"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"Жылгелді"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"Ғалымжан"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277, 78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202, 78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"Мақұлбек"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"Бекзат"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"Уәли"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"Дархан"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419, 05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265, 55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"Дүйсенбі"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3850, 3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2700, 3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"Кенен"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152, 9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"Ошақбай"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"Серік"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"Есжан"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493, 59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83, 59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"Шерім"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"Тоқсанбай"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"Дауленбет" ш/қ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2820, 2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2612, 2</w:t>
            </w:r>
          </w:p>
        </w:tc>
      </w:tr>
    </w:tbl>
    <w:bookmarkStart w:name="z746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размере 1667 га, сформированное на крестьянских хозяйствах "Култай Шахан", "Наймантай", "Жолбарыскамал", "Рахманкул", "Алиби" должна быть дополнена за счет пастбищ сельскохозяйственных животных на землях, принадлежащих к лесному фонду.</w:t>
      </w:r>
    </w:p>
    <w:bookmarkEnd w:id="4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</w:p>
        </w:tc>
      </w:tr>
    </w:tbl>
    <w:bookmarkStart w:name="z752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Кенесского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71"/>
    <w:bookmarkStart w:name="z75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162800" cy="1254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25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3"/>
    <w:bookmarkStart w:name="z75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761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4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767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76"/>
    <w:bookmarkStart w:name="z768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505700" cy="131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8"/>
    <w:bookmarkStart w:name="z77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9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776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80"/>
    <w:bookmarkStart w:name="z77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Условные обозначения: </w:t>
      </w:r>
    </w:p>
    <w:bookmarkEnd w:id="481"/>
    <w:bookmarkStart w:name="z77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2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784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483"/>
    <w:bookmarkStart w:name="z78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4"/>
    <w:p>
      <w:pPr>
        <w:spacing w:after="0"/>
        <w:ind w:left="0"/>
        <w:jc w:val="both"/>
      </w:pPr>
      <w:r>
        <w:drawing>
          <wp:inline distT="0" distB="0" distL="0" distR="0">
            <wp:extent cx="6921500" cy="1214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2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Start w:name="z78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5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793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Кенесском сельском округе Таласского района</w:t>
      </w:r>
    </w:p>
    <w:bookmarkEnd w:id="486"/>
    <w:bookmarkStart w:name="z794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7"/>
    <w:p>
      <w:pPr>
        <w:spacing w:after="0"/>
        <w:ind w:left="0"/>
        <w:jc w:val="both"/>
      </w:pPr>
      <w:r>
        <w:drawing>
          <wp:inline distT="0" distB="0" distL="0" distR="0">
            <wp:extent cx="7429500" cy="130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30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5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88"/>
    <w:bookmarkStart w:name="z796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9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02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08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91"/>
    <w:bookmarkStart w:name="z809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6870700" cy="1203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20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0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93"/>
    <w:bookmarkStart w:name="z811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4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Каратауском сельском округе Таласского района на 2022-2023 годы</w:t>
      </w:r>
    </w:p>
    <w:bookmarkEnd w:id="495"/>
    <w:bookmarkStart w:name="z813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Каратауском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96"/>
    <w:bookmarkStart w:name="z814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97"/>
    <w:bookmarkStart w:name="z815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98"/>
    <w:bookmarkStart w:name="z816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Каратауского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499"/>
    <w:bookmarkStart w:name="z81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500"/>
    <w:bookmarkStart w:name="z81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501"/>
    <w:bookmarkStart w:name="z81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502"/>
    <w:bookmarkStart w:name="z82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503"/>
    <w:bookmarkStart w:name="z82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Каратауском сельском округе (Приложение 6);</w:t>
      </w:r>
    </w:p>
    <w:bookmarkEnd w:id="504"/>
    <w:bookmarkStart w:name="z82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505"/>
    <w:bookmarkStart w:name="z82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506"/>
    <w:bookmarkStart w:name="z82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07"/>
    <w:bookmarkStart w:name="z82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Каратауском сельском округе Таласского района имеется 2 населенный пункт.</w:t>
      </w:r>
    </w:p>
    <w:bookmarkEnd w:id="508"/>
    <w:bookmarkStart w:name="z82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Каратауского сельского округа Таласского района 71786 гектар, из них: пашни – 3841 га, пастбищные земли – 50469 га.</w:t>
      </w:r>
    </w:p>
    <w:bookmarkEnd w:id="509"/>
    <w:bookmarkStart w:name="z82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510"/>
    <w:bookmarkStart w:name="z82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39874 га;</w:t>
      </w:r>
    </w:p>
    <w:bookmarkEnd w:id="511"/>
    <w:bookmarkStart w:name="z82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8371 га;</w:t>
      </w:r>
    </w:p>
    <w:bookmarkEnd w:id="512"/>
    <w:bookmarkStart w:name="z83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7978 га;</w:t>
      </w:r>
    </w:p>
    <w:bookmarkEnd w:id="513"/>
    <w:bookmarkStart w:name="z83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- 191 га.</w:t>
      </w:r>
    </w:p>
    <w:bookmarkEnd w:id="514"/>
    <w:bookmarkStart w:name="z83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Каратауского сельского округа Таласского района имеется ветеринарный пункт и скотомогильник.</w:t>
      </w:r>
    </w:p>
    <w:bookmarkEnd w:id="515"/>
    <w:bookmarkStart w:name="z83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Каратауском сельском округе Таласского района насчитывается крупного рогатого скота 1285 голов, из них маточное поголовье 691 голов, мелкого рогатого скота 22959 головы, лошадей 734 головы (таблица № 1).</w:t>
      </w:r>
    </w:p>
    <w:bookmarkEnd w:id="516"/>
    <w:bookmarkStart w:name="z834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Каратаускому сельскому округу Таласского района</w:t>
      </w:r>
    </w:p>
    <w:bookmarkEnd w:id="5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520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521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522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Есейхан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Караой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</w:tr>
    </w:tbl>
    <w:bookmarkStart w:name="z843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Каратаускому сельскому округу имеются всего 50469 га пастбищных угодий, в черте населенного пункта числится 8020 га пастбищ.</w:t>
      </w:r>
    </w:p>
    <w:bookmarkEnd w:id="523"/>
    <w:bookmarkStart w:name="z844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села Есейхан и Караойского по содержанию маточного (дойного) поголовья сельскохозяйственных животных при имеющихся пастбищных угодьях населенного пункта в размере 8020 га, потребность составляет 861 га (таблица № 2).</w:t>
      </w:r>
    </w:p>
    <w:bookmarkEnd w:id="5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Есейхан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2734</w:t>
            </w:r>
          </w:p>
        </w:tc>
      </w:tr>
    </w:tbl>
    <w:bookmarkStart w:name="z846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8020 га, при норме нагрузки на голову: крупный рогатый скот – 3 га, мелкий рогатый скот – 0,5 га, лошадей – 5 га (таблица № 3).</w:t>
      </w:r>
    </w:p>
    <w:bookmarkEnd w:id="525"/>
    <w:bookmarkStart w:name="z847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bookmarkEnd w:id="5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8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527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528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529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530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Есейхан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Караой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2726</w:t>
            </w:r>
          </w:p>
        </w:tc>
      </w:tr>
    </w:tbl>
    <w:bookmarkStart w:name="z85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 необходимости в размере пастбищи.</w:t>
      </w:r>
    </w:p>
    <w:bookmarkEnd w:id="531"/>
    <w:bookmarkStart w:name="z85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Есейхан; был организован 3 гурта для выпаса скота местного населения села Есейхан: 1 гурт к югу от села Есейхан, водопой - родники, реки; 2 гурт - к юго-востоку от села Есейхан, водопой - родники; 3 гурт к юго-западу от села Есейхан, водопой - родники;</w:t>
      </w:r>
    </w:p>
    <w:bookmarkEnd w:id="532"/>
    <w:bookmarkStart w:name="z85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Караой; был организован 3 гурта для выпаса скота местног населения села Караой: 2 гурта - к юго-западу от села Караой, водопой - родники, реки; 1 гурт - к юго-востоку от села Караой, водопой - родники, реки;</w:t>
      </w:r>
    </w:p>
    <w:bookmarkEnd w:id="533"/>
    <w:bookmarkStart w:name="z85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Каратауского сельского округа Таласского района составляет: крупного рогатого скота 666 голова, мелкого рогатого скота 15498 голов, лошадей 442 голов.</w:t>
      </w:r>
    </w:p>
    <w:bookmarkEnd w:id="534"/>
    <w:bookmarkStart w:name="z85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13032 га (таблица № 4).</w:t>
      </w:r>
    </w:p>
    <w:bookmarkEnd w:id="5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 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 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 тый скот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"Фархат."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"Қырықбай"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"Құлтай-Шахан"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"Әділет"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998,41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"Мақсат"ш/қ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"Шәңке"ш/қ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"Кенескул-Апа"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"Жолбарысқамал"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"Кекіл-Ата"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"Бексұлтан"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205,31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"Арыстанбек"ш/қ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"Ынтымақ -Ата"ш/қ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"Наймантай "ш/қ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"Шарипов Т"ж/к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"Рахманқұл"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"Дулат"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"Бақжан" ш/қ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"Жұмабай" ш/қ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"Бақдәулет"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"Жүсіп"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"Әліби"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60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размере 1667 га, сформированное на крестьянских хозяйствах "Култай Шахан", "Наймантай", "Жолбарыс камал", "Рахманкул", "Алиби" должна быть дополнена за счет пастбищ сельскохозяйственных животных на землях, принадлежащих к лесному фонду.</w:t>
      </w:r>
    </w:p>
    <w:bookmarkEnd w:id="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66" w:id="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Каратауского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39"/>
    <w:bookmarkStart w:name="z86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0"/>
    <w:p>
      <w:pPr>
        <w:spacing w:after="0"/>
        <w:ind w:left="0"/>
        <w:jc w:val="both"/>
      </w:pPr>
      <w:r>
        <w:drawing>
          <wp:inline distT="0" distB="0" distL="0" distR="0">
            <wp:extent cx="54991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41"/>
    <w:bookmarkStart w:name="z869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2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75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5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81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44"/>
    <w:bookmarkStart w:name="z882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5"/>
    <w:p>
      <w:pPr>
        <w:spacing w:after="0"/>
        <w:ind w:left="0"/>
        <w:jc w:val="both"/>
      </w:pPr>
      <w:r>
        <w:drawing>
          <wp:inline distT="0" distB="0" distL="0" distR="0">
            <wp:extent cx="66802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3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46"/>
    <w:bookmarkStart w:name="z884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7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90" w:id="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48"/>
    <w:bookmarkStart w:name="z89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9"/>
    <w:p>
      <w:pPr>
        <w:spacing w:after="0"/>
        <w:ind w:left="0"/>
        <w:jc w:val="both"/>
      </w:pPr>
      <w:r>
        <w:drawing>
          <wp:inline distT="0" distB="0" distL="0" distR="0">
            <wp:extent cx="59944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50"/>
    <w:bookmarkStart w:name="z89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1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99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552"/>
    <w:bookmarkStart w:name="z900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3"/>
    <w:p>
      <w:pPr>
        <w:spacing w:after="0"/>
        <w:ind w:left="0"/>
        <w:jc w:val="both"/>
      </w:pPr>
      <w:r>
        <w:drawing>
          <wp:inline distT="0" distB="0" distL="0" distR="0">
            <wp:extent cx="5905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54"/>
    <w:bookmarkStart w:name="z902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5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908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Каратауском сельском округе Таласского района</w:t>
      </w:r>
    </w:p>
    <w:bookmarkEnd w:id="556"/>
    <w:bookmarkStart w:name="z90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810500" cy="1155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58"/>
    <w:bookmarkStart w:name="z91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917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Каратауском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923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561"/>
    <w:bookmarkStart w:name="z924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Условные обозначения: </w:t>
      </w:r>
    </w:p>
    <w:bookmarkEnd w:id="562"/>
    <w:bookmarkStart w:name="z92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6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Каскабулакском сельском округе Таласского района на 2022-2023 годы</w:t>
      </w:r>
    </w:p>
    <w:bookmarkEnd w:id="564"/>
    <w:bookmarkStart w:name="z927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Каскабулакском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65"/>
    <w:bookmarkStart w:name="z928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66"/>
    <w:bookmarkStart w:name="z92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67"/>
    <w:bookmarkStart w:name="z93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Каскабулакского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568"/>
    <w:bookmarkStart w:name="z93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569"/>
    <w:bookmarkStart w:name="z93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570"/>
    <w:bookmarkStart w:name="z93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571"/>
    <w:bookmarkStart w:name="z93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572"/>
    <w:bookmarkStart w:name="z93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Каскабулакском сельском округе (Приложение 6);</w:t>
      </w:r>
    </w:p>
    <w:bookmarkEnd w:id="573"/>
    <w:bookmarkStart w:name="z93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574"/>
    <w:bookmarkStart w:name="z93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575"/>
    <w:bookmarkStart w:name="z93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76"/>
    <w:bookmarkStart w:name="z93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Каскабулакском сельском округе Таласского района имеется 1 населенный пункт.</w:t>
      </w:r>
    </w:p>
    <w:bookmarkEnd w:id="577"/>
    <w:bookmarkStart w:name="z94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Каскабулакского сельского округа Таласского района 30101 гектар, из них: пашни – 1706 га, пастбищные земли – 27295 га.</w:t>
      </w:r>
    </w:p>
    <w:bookmarkEnd w:id="578"/>
    <w:bookmarkStart w:name="z94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579"/>
    <w:bookmarkStart w:name="z94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24892 га;</w:t>
      </w:r>
    </w:p>
    <w:bookmarkEnd w:id="580"/>
    <w:bookmarkStart w:name="z943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2773 га;</w:t>
      </w:r>
    </w:p>
    <w:bookmarkEnd w:id="581"/>
    <w:bookmarkStart w:name="z94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741 га;</w:t>
      </w:r>
    </w:p>
    <w:bookmarkEnd w:id="582"/>
    <w:bookmarkStart w:name="z94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- 1695 га.</w:t>
      </w:r>
    </w:p>
    <w:bookmarkEnd w:id="583"/>
    <w:bookmarkStart w:name="z94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Каскабулакского сельского округа Таласского района имеется арендованный дом для ветеринарного пункта, скотомогильник не имеется.</w:t>
      </w:r>
    </w:p>
    <w:bookmarkEnd w:id="584"/>
    <w:bookmarkStart w:name="z94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Каскабулакском сельском округе Таласского района насчитывается крупного рогатого скота 1213 голов, из них маточное поголовье 420 голов, мелкого рогатого скота 19872 головы, лошадей 53 головы (таблица № 1).</w:t>
      </w:r>
    </w:p>
    <w:bookmarkEnd w:id="585"/>
    <w:bookmarkStart w:name="z948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Каскабулакскому сельскому округу Таласского района</w:t>
      </w:r>
    </w:p>
    <w:bookmarkEnd w:id="5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58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bookmarkEnd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589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590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591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Каскабулак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</w:tbl>
    <w:bookmarkStart w:name="z957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Каскабулакскому сельскому округу имеются всего 27295 га пастбищных угодий, в черте населенного пункта числится 2601 га пастбищ.</w:t>
      </w:r>
    </w:p>
    <w:bookmarkEnd w:id="592"/>
    <w:bookmarkStart w:name="z958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села Каскабулак по содержанию маточного (дойного) поголовья сельскохозяйственных животных при имеющихся пастбищных угодьях населенного пункта в размере 2601 га, потребность составляет 963 га (таблица № 2).</w:t>
      </w:r>
    </w:p>
    <w:bookmarkEnd w:id="5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Каскабулак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</w:tr>
    </w:tbl>
    <w:bookmarkStart w:name="z960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2601 га, при норме нагрузки на голову: крупный рогатый скот – 3 га, мелкий рогатый скот – 0,5 га, лошадей – 5 га (таблица № 3).</w:t>
      </w:r>
    </w:p>
    <w:bookmarkEnd w:id="5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595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596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597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598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Каскабулак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8721</w:t>
            </w:r>
          </w:p>
        </w:tc>
      </w:tr>
    </w:tbl>
    <w:bookmarkStart w:name="z96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6120 га необходимо восполнить за счет выпаса сельскохозяйственных животных населения на землях, принадлежащих КГУ Аккольского по охране лесов и животного мира</w:t>
      </w:r>
    </w:p>
    <w:bookmarkEnd w:id="599"/>
    <w:bookmarkStart w:name="z96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Каскабулак организовано 5 гурта: 4 гурт - севернее села Каскабулак водопой - ручьи; 1 гурт - северо-восточнее села Каскабулак, водопой - ручьи.</w:t>
      </w:r>
    </w:p>
    <w:bookmarkEnd w:id="600"/>
    <w:bookmarkStart w:name="z96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Каскабулакского сельского округа Таласского района составляет: крупного рогатого скота 194 голова, мелкого рогатого скота 8953 голов, лошадей 12 голов.</w:t>
      </w:r>
    </w:p>
    <w:bookmarkEnd w:id="601"/>
    <w:bookmarkStart w:name="z96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23025 га (таблица № 4).</w:t>
      </w:r>
    </w:p>
    <w:bookmarkEnd w:id="6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3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5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</w:t>
            </w:r>
          </w:p>
          <w:bookmarkEnd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"Айза"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"Қасқабұлақ."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13064,65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"Мишир"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"Әдемі"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"Айдин" к/х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"Уардак-Ханум"ш/қ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"Хамид"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"Исмет"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656,54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"Гилаз"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"Асан"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469,28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"Шәріп"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"Төребек-Талы"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"Князь"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3749,12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"Злиха" ш/қ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</w:tbl>
    <w:bookmarkStart w:name="z976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крестьянских хозяйств "Мишир", "Әдемі", "Гилаз", "Злиха" в размере 1985 га необходимо восполнить за счет выпаса сельскохозяйственных животных на землях предоставленных лесному фонду.</w:t>
      </w:r>
    </w:p>
    <w:bookmarkEnd w:id="6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982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Каскабулакском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09"/>
    <w:bookmarkStart w:name="z983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10"/>
    <w:bookmarkStart w:name="z984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1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990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6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996" w:id="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13"/>
    <w:bookmarkStart w:name="z997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14"/>
    <w:bookmarkStart w:name="z998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5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04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16"/>
    <w:bookmarkStart w:name="z1005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7"/>
    <w:p>
      <w:pPr>
        <w:spacing w:after="0"/>
        <w:ind w:left="0"/>
        <w:jc w:val="both"/>
      </w:pPr>
      <w:r>
        <w:drawing>
          <wp:inline distT="0" distB="0" distL="0" distR="0">
            <wp:extent cx="7543800" cy="1266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6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6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18"/>
    <w:bookmarkStart w:name="z1007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9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13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620"/>
    <w:bookmarkStart w:name="z1014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1"/>
    <w:bookmarkStart w:name="z1015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2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21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Каскабулакском сельском округе Таласского района</w:t>
      </w:r>
    </w:p>
    <w:bookmarkEnd w:id="623"/>
    <w:bookmarkStart w:name="z1022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7810500" cy="131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1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3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5"/>
    <w:bookmarkStart w:name="z1024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 годы</w:t>
            </w:r>
          </w:p>
        </w:tc>
      </w:tr>
    </w:tbl>
    <w:bookmarkStart w:name="z1030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 годы</w:t>
            </w:r>
          </w:p>
        </w:tc>
      </w:tr>
    </w:tbl>
    <w:bookmarkStart w:name="z1036" w:id="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628"/>
    <w:bookmarkStart w:name="z1037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9"/>
    <w:bookmarkStart w:name="z1038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0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9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управлеию пастбищами и их использованию в Ойыкском сельском округе Таласского района на 2022-2023 годы</w:t>
      </w:r>
    </w:p>
    <w:bookmarkEnd w:id="631"/>
    <w:bookmarkStart w:name="z1040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Ойыкском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32"/>
    <w:bookmarkStart w:name="z1041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33"/>
    <w:bookmarkStart w:name="z1042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34"/>
    <w:bookmarkStart w:name="z1043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Ойыкского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635"/>
    <w:bookmarkStart w:name="z1044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636"/>
    <w:bookmarkStart w:name="z1045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637"/>
    <w:bookmarkStart w:name="z1046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638"/>
    <w:bookmarkStart w:name="z1047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639"/>
    <w:bookmarkStart w:name="z1048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Ойыкском сельском округе (Приложение 6);</w:t>
      </w:r>
    </w:p>
    <w:bookmarkEnd w:id="640"/>
    <w:bookmarkStart w:name="z1049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641"/>
    <w:bookmarkStart w:name="z1050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642"/>
    <w:bookmarkStart w:name="z1051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643"/>
    <w:bookmarkStart w:name="z1052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Ойыкском сельском округе Таласского района имеется 3 населенный пункт.</w:t>
      </w:r>
    </w:p>
    <w:bookmarkEnd w:id="644"/>
    <w:bookmarkStart w:name="z1053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Ойыкского сельского округа Таласского района 149079 гектар, из них: пашни – 2517 га, пастбищные земли – 86795 га.</w:t>
      </w:r>
    </w:p>
    <w:bookmarkEnd w:id="645"/>
    <w:bookmarkStart w:name="z1054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646"/>
    <w:bookmarkStart w:name="z1055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53042 га;</w:t>
      </w:r>
    </w:p>
    <w:bookmarkEnd w:id="647"/>
    <w:bookmarkStart w:name="z1056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12037 га;</w:t>
      </w:r>
    </w:p>
    <w:bookmarkEnd w:id="648"/>
    <w:bookmarkStart w:name="z1057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5513 га;</w:t>
      </w:r>
    </w:p>
    <w:bookmarkEnd w:id="649"/>
    <w:bookmarkStart w:name="z1058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- 7119 га.</w:t>
      </w:r>
    </w:p>
    <w:bookmarkEnd w:id="650"/>
    <w:bookmarkStart w:name="z1059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Ойыкского сельского округа Таласского района относится к горно-степной зоне лугово-степной влажной подзоне. Климат влажный, умеренно теплый. Осадков выпадает за год в среднем 566 мм. в год. Максимальное количество их приходится на июль.</w:t>
      </w:r>
    </w:p>
    <w:bookmarkEnd w:id="651"/>
    <w:bookmarkStart w:name="z1060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выщелоченные и горно-степные.</w:t>
      </w:r>
    </w:p>
    <w:bookmarkEnd w:id="652"/>
    <w:bookmarkStart w:name="z1061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Ойыкского сельского округа Таласского района имеется 1-ветеринарный пункт и 1-скотомогильник.</w:t>
      </w:r>
    </w:p>
    <w:bookmarkEnd w:id="653"/>
    <w:bookmarkStart w:name="z1062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Ойыкском сельском округе Таласского района насчитывается крупного рогатого скота 2784 голов, из них маточное поголовье 1785 голов, мелкого рогатого скота 36050 головы, лошадей 1201 головы (таблица № 1).</w:t>
      </w:r>
    </w:p>
    <w:bookmarkEnd w:id="654"/>
    <w:bookmarkStart w:name="z1063" w:id="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Ойыкскому сельскому округу Таласского района</w:t>
      </w:r>
    </w:p>
    <w:bookmarkEnd w:id="6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65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65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9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658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659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660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Ойық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Тұрымқұл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Сейілбек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</w:tr>
    </w:tbl>
    <w:bookmarkStart w:name="z1072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Ойыкскому сельскому округу имеются всего 86795 га пастбищных угодий, в черте населенного пункта числится 11201га пастбищ.</w:t>
      </w:r>
    </w:p>
    <w:bookmarkEnd w:id="661"/>
    <w:bookmarkStart w:name="z1073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села Ойык по содержанию маточного (дойного) поголовья сельскохозяйственных животных при имеющихся пастбищных угодьях населенного пункта в размере 2351 га, потребность составляет 2550 га (таблица № 2).</w:t>
      </w:r>
    </w:p>
    <w:bookmarkEnd w:id="6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Ойык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-4741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Тұрымқұл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Сейілбек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-1960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-9311</w:t>
            </w:r>
          </w:p>
        </w:tc>
      </w:tr>
    </w:tbl>
    <w:bookmarkStart w:name="z1075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а, при норме нагрузки на голову: крупный рогатый скот – 3 га, мелкий рогатый скот – 0,5 га, лошадей – 5 га (таблица № 3).</w:t>
      </w:r>
    </w:p>
    <w:bookmarkEnd w:id="6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664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665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666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667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Ойык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Тұрымқұл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Сейілбек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81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га необходимо восполнить за счет выпаса сельскохозяйственных животных населения на землях, принадлежащих товариществу с ограниченной ответственностью (далее-.</w:t>
      </w:r>
    </w:p>
    <w:bookmarkEnd w:id="668"/>
    <w:bookmarkStart w:name="z1082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Ойык организовано 5 гурта: 3 гурт - севернее села ойык водопой - река; 2 гурт - северо-восточнее села Ойык, водопой - канал.</w:t>
      </w:r>
    </w:p>
    <w:bookmarkEnd w:id="669"/>
    <w:bookmarkStart w:name="z1083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Ойыкского сельского округа Таласского района составляет: крупного рогатого скота 1603 голова, мелкого рогатого скота 24914 голов, лошадей 795 голов.</w:t>
      </w:r>
    </w:p>
    <w:bookmarkEnd w:id="670"/>
    <w:bookmarkStart w:name="z1084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46879 га (таблица № 4).</w:t>
      </w:r>
    </w:p>
    <w:bookmarkEnd w:id="6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  <w:bookmarkEnd w:id="672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  <w:bookmarkEnd w:id="673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674"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675"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0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676"/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Шалқарбаев Жанабек "ШАЛҚАР"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Аралбеков Ерлан "АРАЛБЕК"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Байтенова Райкуль "ЕРЗАТ"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Елемесова Сайлаукул "ӘКЕБЕК"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Аралбеков Ж. "БАҚЖАЙЛАУ"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Аліхан "БАҒДАТ"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Киташов Ушкемпир "БОЛАШАҚ"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Копбергенова С. "БАҚНҰР"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Мелдебеков Уызбай "УЫЗБАЙ"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Жандар "СҰМАҒҰЛ"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Нұрхожаев Жұмабек "БЕЛХОЖА"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Сапарбекова Зухра "А-ДУЛАТ"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Саттеров Болатхан "НҰРБОЛАТ"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Тулешова Нагима "БЕЙБІТ"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Шаханова Мейраш "СӘТТҰРСЫН"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Акылбаев Нургазы "БӨРІБАЙ"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Мусали "МУСА"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Бастаубаев Галым "БАСТАУБАЙ"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Мырзақұлов Қали "ШЫҢҒЫСХАН"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 Нұрдәулет "НҰРТАС"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Сәрсенұлы Темірхан "ТЕМІРХАН"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Тураров Жанбыр "ЫСТЫ"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Бектай А . "ҚОЙШЫБАЙ-АТА"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Бидайбеков Б. "ТАТАН"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 "САХЫ"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Н. "НҰР"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Букпанов М. "АЗАМАТ"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Жантайбеков Р. "РАХМАНӘЛІ"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Ботбаев Ғ. "РАХЫМБЕРДІ"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Ошакбев К. "АНАЙ-КОШКЕЙ"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Каналбекулы Е. "ЕРДӘУЛЕТ"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Базилов А "Әбілхан"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Е "ОРЫС – СӘТЕК 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72,5</w:t>
            </w:r>
          </w:p>
        </w:tc>
      </w:tr>
    </w:tbl>
    <w:bookmarkStart w:name="z1091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крестьянского хозяйства "Смағұл." "А-Дулат" "Нұрболат" "Сәттұрсын" "Бөрібай" "Анай-көшкей" в размере 3256 га необходимо восполнить за счет выпаса сельскохозяйственных животных на землях предоставленных ТОО "Нивы Чапаево".</w:t>
      </w:r>
    </w:p>
    <w:bookmarkEnd w:id="6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Ойыкском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97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Ойыкского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78"/>
    <w:bookmarkStart w:name="z1098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9"/>
    <w:p>
      <w:pPr>
        <w:spacing w:after="0"/>
        <w:ind w:left="0"/>
        <w:jc w:val="both"/>
      </w:pPr>
      <w:r>
        <w:drawing>
          <wp:inline distT="0" distB="0" distL="0" distR="0">
            <wp:extent cx="74041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9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80"/>
    <w:bookmarkStart w:name="z1100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810500" cy="151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Ойыкском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106" w:id="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6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Ойыкском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112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83"/>
    <w:bookmarkStart w:name="z1113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4"/>
    <w:p>
      <w:pPr>
        <w:spacing w:after="0"/>
        <w:ind w:left="0"/>
        <w:jc w:val="both"/>
      </w:pPr>
      <w:r>
        <w:drawing>
          <wp:inline distT="0" distB="0" distL="0" distR="0">
            <wp:extent cx="7810500" cy="1127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4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85"/>
    <w:bookmarkStart w:name="z1115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6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Ойыкском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121" w:id="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87"/>
    <w:bookmarkStart w:name="z1122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8"/>
    <w:p>
      <w:pPr>
        <w:spacing w:after="0"/>
        <w:ind w:left="0"/>
        <w:jc w:val="both"/>
      </w:pPr>
      <w:r>
        <w:drawing>
          <wp:inline distT="0" distB="0" distL="0" distR="0">
            <wp:extent cx="7810500" cy="1129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3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89"/>
    <w:bookmarkStart w:name="z1124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0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Ойыкском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130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691"/>
    <w:bookmarkStart w:name="z1131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92"/>
    <w:bookmarkStart w:name="z1132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3"/>
    <w:p>
      <w:pPr>
        <w:spacing w:after="0"/>
        <w:ind w:left="0"/>
        <w:jc w:val="both"/>
      </w:pPr>
      <w:r>
        <w:drawing>
          <wp:inline distT="0" distB="0" distL="0" distR="0">
            <wp:extent cx="7810500" cy="81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Ойыкском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138" w:id="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Ойыкском сельском округе Таласского района</w:t>
      </w:r>
    </w:p>
    <w:bookmarkEnd w:id="694"/>
    <w:bookmarkStart w:name="z1139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5"/>
    <w:p>
      <w:pPr>
        <w:spacing w:after="0"/>
        <w:ind w:left="0"/>
        <w:jc w:val="both"/>
      </w:pPr>
      <w:r>
        <w:drawing>
          <wp:inline distT="0" distB="0" distL="0" distR="0">
            <wp:extent cx="6413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0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96"/>
    <w:bookmarkStart w:name="z1141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7"/>
    <w:p>
      <w:pPr>
        <w:spacing w:after="0"/>
        <w:ind w:left="0"/>
        <w:jc w:val="both"/>
      </w:pPr>
      <w:r>
        <w:drawing>
          <wp:inline distT="0" distB="0" distL="0" distR="0">
            <wp:extent cx="7810500" cy="81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Ойыкском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147" w:id="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Ойыкский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Ойыкском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 годы</w:t>
            </w:r>
          </w:p>
        </w:tc>
      </w:tr>
    </w:tbl>
    <w:bookmarkStart w:name="z1153" w:id="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699"/>
    <w:bookmarkStart w:name="z1154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0"/>
    <w:p>
      <w:pPr>
        <w:spacing w:after="0"/>
        <w:ind w:left="0"/>
        <w:jc w:val="both"/>
      </w:pPr>
      <w:r>
        <w:drawing>
          <wp:inline distT="0" distB="0" distL="0" distR="0">
            <wp:extent cx="5778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5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01"/>
    <w:bookmarkStart w:name="z1156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2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7" w:id="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План по управлению пастбищами и их использованию в С.Шакировском сельском округе Таласского района на 2022-2023 годы</w:t>
      </w:r>
    </w:p>
    <w:bookmarkEnd w:id="703"/>
    <w:bookmarkStart w:name="z1159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С.Шакировском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04"/>
    <w:bookmarkStart w:name="z1160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05"/>
    <w:bookmarkStart w:name="z1161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06"/>
    <w:bookmarkStart w:name="z116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С.Шакировского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707"/>
    <w:bookmarkStart w:name="z116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708"/>
    <w:bookmarkStart w:name="z1164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709"/>
    <w:bookmarkStart w:name="z1165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710"/>
    <w:bookmarkStart w:name="z1166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711"/>
    <w:bookmarkStart w:name="z1167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С.Шакировском сельском округе (Приложение 6);</w:t>
      </w:r>
    </w:p>
    <w:bookmarkEnd w:id="712"/>
    <w:bookmarkStart w:name="z1168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713"/>
    <w:bookmarkStart w:name="z1169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714"/>
    <w:bookmarkStart w:name="z1170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715"/>
    <w:bookmarkStart w:name="z1171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С.Шакировском сельском округе Таласского района имеется 2 населенный пункт.</w:t>
      </w:r>
    </w:p>
    <w:bookmarkEnd w:id="716"/>
    <w:bookmarkStart w:name="z1172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С.Шакировского сельского округа Таласского района 160473 гектар, из них: пашни –1358 га, пастбищные земли – 37157 га.</w:t>
      </w:r>
    </w:p>
    <w:bookmarkEnd w:id="717"/>
    <w:bookmarkStart w:name="z1173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718"/>
    <w:bookmarkStart w:name="z1174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33877 га;</w:t>
      </w:r>
    </w:p>
    <w:bookmarkEnd w:id="719"/>
    <w:bookmarkStart w:name="z1175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3121 га;</w:t>
      </w:r>
    </w:p>
    <w:bookmarkEnd w:id="720"/>
    <w:bookmarkStart w:name="z1176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1287 га;</w:t>
      </w:r>
    </w:p>
    <w:bookmarkEnd w:id="721"/>
    <w:bookmarkStart w:name="z1177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- 2127 га.</w:t>
      </w:r>
    </w:p>
    <w:bookmarkEnd w:id="722"/>
    <w:bookmarkStart w:name="z1178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С.Шакировского сельского округа Таласского района имеется ветеринарный пункт.</w:t>
      </w:r>
    </w:p>
    <w:bookmarkEnd w:id="723"/>
    <w:bookmarkStart w:name="z1179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С.Шакировском сельском округе Таласского района насчитывается крупного рогатого скота 3656 голов, из них маточное поголовье 2207 голов, мелкого рогатого скота 35365 головы, лошадей 814 головы (таблица № 1).</w:t>
      </w:r>
    </w:p>
    <w:bookmarkEnd w:id="724"/>
    <w:bookmarkStart w:name="z1180" w:id="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С.Шакировскому сельскому округу Таласского района</w:t>
      </w:r>
    </w:p>
    <w:bookmarkEnd w:id="7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728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7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729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730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С.Шакиров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</w:tr>
    </w:tbl>
    <w:bookmarkStart w:name="z1189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С.Шакировском сельскому округу имеются всего 37157 га пастбищных угодий, в черте населенного пункта числится 2771 га пастбищ.</w:t>
      </w:r>
    </w:p>
    <w:bookmarkEnd w:id="731"/>
    <w:bookmarkStart w:name="z1190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села Тургусун по содержанию маточного (дойного) поголовья сельскохозяйственных животных при имеющихся пастбищных угодьях населенного пункта в размере 2771 га, потребность составляет 2550 га (таблица № 2).</w:t>
      </w:r>
    </w:p>
    <w:bookmarkEnd w:id="7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С.Шакиров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-1574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Тамабек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-1807</w:t>
            </w:r>
          </w:p>
        </w:tc>
      </w:tr>
    </w:tbl>
    <w:bookmarkStart w:name="z1192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2261 га, при норме нагрузки на голову: крупный рогатый скот – 3 га, мелкий рогатый скот – 0,5 га, лошадей – 5 га (таблица № 3).</w:t>
      </w:r>
    </w:p>
    <w:bookmarkEnd w:id="7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734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735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6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736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737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С.Шакиров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Тамабек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Итогий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15866</w:t>
            </w:r>
          </w:p>
        </w:tc>
      </w:tr>
    </w:tbl>
    <w:bookmarkStart w:name="z1198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13095 га необходимо восполнить за счет выпаса сельскохозяйственных животных населения на землях, принадлежащих товариществу с ограниченной ответственностью (далее- ТОО) "Табыс" "Абжан" "Есен".</w:t>
      </w:r>
    </w:p>
    <w:bookmarkEnd w:id="738"/>
    <w:bookmarkStart w:name="z1199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С.Шакиров организовано 4 гурта: 2 гурт - севернее села С.Шакиров водопой - ручьи; 2 гурт - северо-восточнее села Тамабек, водопой - ручьи.</w:t>
      </w:r>
    </w:p>
    <w:bookmarkEnd w:id="739"/>
    <w:bookmarkStart w:name="z1200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С.Шакировского сельского округа Таласского района составляет: крупного рогатого скота 1785 голова, мелкого рогатого скота 17979 голов, лошадей 502 голов.</w:t>
      </w:r>
    </w:p>
    <w:bookmarkEnd w:id="740"/>
    <w:bookmarkStart w:name="z1201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32557 га (таблица № 4).</w:t>
      </w:r>
    </w:p>
    <w:bookmarkEnd w:id="7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3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  <w:bookmarkEnd w:id="742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  <w:bookmarkEnd w:id="743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744"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745"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7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746"/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"Табыс"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"Мурат"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"Абжан"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"Мейір"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"Есен"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 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5723,1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4458,5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5137,5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08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крестьянского хозяйства "Мурат" в размере 65 га необходимо восполнить за счет выпаса сельскохозяйственных животных на землях предоставленных к/х "Мейір".</w:t>
      </w:r>
    </w:p>
    <w:bookmarkEnd w:id="7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С.Шакировского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</w:p>
        </w:tc>
      </w:tr>
    </w:tbl>
    <w:bookmarkStart w:name="z1214" w:id="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С.Шакировского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48"/>
    <w:bookmarkStart w:name="z1215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49"/>
    <w:bookmarkStart w:name="z121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0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С.Шакировском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22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7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С.Шакировском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28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52"/>
    <w:bookmarkStart w:name="z1229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3"/>
    <w:p>
      <w:pPr>
        <w:spacing w:after="0"/>
        <w:ind w:left="0"/>
        <w:jc w:val="both"/>
      </w:pPr>
      <w:r>
        <w:drawing>
          <wp:inline distT="0" distB="0" distL="0" distR="0">
            <wp:extent cx="6324600" cy="1065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54"/>
    <w:bookmarkStart w:name="z123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5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С.Шакировском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37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56"/>
    <w:bookmarkStart w:name="z1238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7"/>
    <w:p>
      <w:pPr>
        <w:spacing w:after="0"/>
        <w:ind w:left="0"/>
        <w:jc w:val="both"/>
      </w:pPr>
      <w:r>
        <w:drawing>
          <wp:inline distT="0" distB="0" distL="0" distR="0">
            <wp:extent cx="55372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9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С.Шакировском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45" w:id="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759"/>
    <w:bookmarkStart w:name="z1246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0"/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61"/>
    <w:bookmarkStart w:name="z1248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2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С.Шакировском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54" w:id="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С.Шакировском сельском округе Таласского района</w:t>
      </w:r>
    </w:p>
    <w:bookmarkEnd w:id="763"/>
    <w:bookmarkStart w:name="z1255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4"/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6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65"/>
    <w:bookmarkStart w:name="z1257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6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С.Шакировском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63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С.Шакировский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С.Шакировском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69" w:id="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768"/>
    <w:bookmarkStart w:name="z1270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9"/>
    <w:p>
      <w:pPr>
        <w:spacing w:after="0"/>
        <w:ind w:left="0"/>
        <w:jc w:val="both"/>
      </w:pPr>
      <w:r>
        <w:drawing>
          <wp:inline distT="0" distB="0" distL="0" distR="0">
            <wp:extent cx="7493000" cy="1263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263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1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70"/>
    <w:bookmarkStart w:name="z1272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1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3" w:id="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Ушаралском сельском округе Таласского района на 2022-2023 годы</w:t>
      </w:r>
    </w:p>
    <w:bookmarkEnd w:id="772"/>
    <w:bookmarkStart w:name="z1274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Ушаралском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73"/>
    <w:bookmarkStart w:name="z1275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74"/>
    <w:bookmarkStart w:name="z1276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75"/>
    <w:bookmarkStart w:name="z1277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Ушаралского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776"/>
    <w:bookmarkStart w:name="z1278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777"/>
    <w:bookmarkStart w:name="z1279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778"/>
    <w:bookmarkStart w:name="z1280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779"/>
    <w:bookmarkStart w:name="z1281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780"/>
    <w:bookmarkStart w:name="z1282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Ушаралском сельском округе (Приложение 6);</w:t>
      </w:r>
    </w:p>
    <w:bookmarkEnd w:id="781"/>
    <w:bookmarkStart w:name="z1283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782"/>
    <w:bookmarkStart w:name="z1284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783"/>
    <w:bookmarkStart w:name="z1285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784"/>
    <w:bookmarkStart w:name="z1286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Ушаралском сельском округе Таласского района имеется 3 населенный пункт.</w:t>
      </w:r>
    </w:p>
    <w:bookmarkEnd w:id="785"/>
    <w:bookmarkStart w:name="z1287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Ушаралского сельского округа Таласского района 184921 гектар, из них: пашни – 1679 га, пастбищные земли – 38454 га.</w:t>
      </w:r>
    </w:p>
    <w:bookmarkEnd w:id="786"/>
    <w:bookmarkStart w:name="z1288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787"/>
    <w:bookmarkStart w:name="z1289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35913 га;</w:t>
      </w:r>
    </w:p>
    <w:bookmarkEnd w:id="788"/>
    <w:bookmarkStart w:name="z1290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7840 га;</w:t>
      </w:r>
    </w:p>
    <w:bookmarkEnd w:id="789"/>
    <w:bookmarkStart w:name="z1291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1863 га;</w:t>
      </w:r>
    </w:p>
    <w:bookmarkEnd w:id="790"/>
    <w:bookmarkStart w:name="z1292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- 1606 га.</w:t>
      </w:r>
    </w:p>
    <w:bookmarkEnd w:id="791"/>
    <w:bookmarkStart w:name="z1293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Ушаралского сельского округа Таласского района имеется 1-ветеринарный пункт и 1-скотомогильник.</w:t>
      </w:r>
    </w:p>
    <w:bookmarkEnd w:id="792"/>
    <w:bookmarkStart w:name="z1294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Ушаралском сельском округе Таласского района насчитывается крупного рогатого скота 5005 голов, из них маточное поголовье 3402 голов, мелкого рогатого скота 42460 головы, лошадей 2933 головы (таблица № 1).</w:t>
      </w:r>
    </w:p>
    <w:bookmarkEnd w:id="793"/>
    <w:bookmarkStart w:name="z1295" w:id="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Ушаралскому сельскому округу Таласского района</w:t>
      </w:r>
    </w:p>
    <w:bookmarkEnd w:id="7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79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79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</w:p>
          <w:bookmarkEnd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798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2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799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Ушарал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Кайыр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2933</w:t>
            </w:r>
          </w:p>
        </w:tc>
      </w:tr>
    </w:tbl>
    <w:bookmarkStart w:name="z1303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Ушаралскому сельскому округу имеются всего 38454 га пастбищных угодий, в черте населенного пункта числится 7506 га пастбищ.</w:t>
      </w:r>
    </w:p>
    <w:bookmarkEnd w:id="800"/>
    <w:bookmarkStart w:name="z1304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статьи 15 </w:t>
      </w:r>
      <w:r>
        <w:rPr>
          <w:rFonts w:ascii="Times New Roman"/>
          <w:b w:val="false"/>
          <w:i w:val="false"/>
          <w:color w:val="000000"/>
          <w:sz w:val="28"/>
        </w:rPr>
        <w:t>Закона Республики Казахстан "О пастбищах" для нужд местного населения села Ушарал по содержанию маточного (дойного) поголовья сельскохозяйственных животных при имеющихся пастбищных угодьях населенного пункта в размере 2351 га, потребность составляет 2550 га (таблица № 2).</w:t>
      </w:r>
    </w:p>
    <w:bookmarkEnd w:id="8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Ушарал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-1869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Кайыр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-4866</w:t>
            </w:r>
          </w:p>
        </w:tc>
      </w:tr>
    </w:tbl>
    <w:bookmarkStart w:name="z1305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а, при норме нагрузки на голову: крупный рогатый скот – 3 га, мелкий рогатый скот – 0,5 га, лошадей – 5 га (таблица № 3).</w:t>
      </w:r>
    </w:p>
    <w:bookmarkEnd w:id="8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803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Ушарал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Кайыр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307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размере9419 га необходимо восполнить за счет выпаса сельскохозяйственных животных населения на землях, принадлежащих лесному фонду.</w:t>
      </w:r>
    </w:p>
    <w:bookmarkEnd w:id="804"/>
    <w:bookmarkStart w:name="z1308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Ушарал организовано 1 гурт: южнее села Ушарал, водопой – река Аса.</w:t>
      </w:r>
    </w:p>
    <w:bookmarkEnd w:id="805"/>
    <w:bookmarkStart w:name="z1309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Ушаралского сельского округа Таласского района составляет: крупного рогатого скота 3750голова, мелкого рогатого скота 24257 голов, лошадей 2121 голов.</w:t>
      </w:r>
    </w:p>
    <w:bookmarkEnd w:id="806"/>
    <w:bookmarkStart w:name="z1310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32200 га (таблица № 4).</w:t>
      </w:r>
    </w:p>
    <w:bookmarkEnd w:id="8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  <w:bookmarkEnd w:id="80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2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  <w:bookmarkEnd w:id="80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Ақтөбе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 баба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-1197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Әбдінұр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Бақберген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Жасұлан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Қыдырбай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Ақниет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Олжас-Жарас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Қыдыр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Адият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Жансерік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43,5</w:t>
            </w:r>
          </w:p>
        </w:tc>
      </w:tr>
    </w:tbl>
    <w:bookmarkStart w:name="z1313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крестьянского хозяйств "Акбас", "Аден", "Ризык", "Бегман", "Рауан", "Акниет", "Кайыр" необходимо восполнить за счет выпаса сельскохозяйственных животных на землях предоставленных лесному фонду</w:t>
      </w:r>
    </w:p>
    <w:bookmarkEnd w:id="8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Ушаралском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19" w:id="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Ушаралского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11"/>
    <w:bookmarkStart w:name="z1320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2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1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13"/>
    <w:bookmarkStart w:name="z1322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4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Ушаралском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28" w:id="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Схема четырехпольного пастбищеоборота для одного гурта (табуна)</w:t>
      </w:r>
    </w:p>
    <w:bookmarkEnd w:id="8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Ушаралском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34" w:id="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16"/>
    <w:bookmarkStart w:name="z1335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7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6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18"/>
    <w:bookmarkStart w:name="z1337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9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Ушаралском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43" w:id="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820"/>
    <w:bookmarkStart w:name="z1344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1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5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Ушаралском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51" w:id="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823"/>
    <w:bookmarkStart w:name="z1352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4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3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25"/>
    <w:bookmarkStart w:name="z1354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6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Ушаралском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60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7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1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28"/>
    <w:bookmarkStart w:name="z1362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9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Ушаралском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68" w:id="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Ушаралском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74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831"/>
    <w:bookmarkStart w:name="z1375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2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6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33"/>
    <w:bookmarkStart w:name="z1377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4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8" w:id="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Кокталском сельском округе Таласского района на 2022-2023 годы</w:t>
      </w:r>
    </w:p>
    <w:bookmarkEnd w:id="835"/>
    <w:bookmarkStart w:name="z1379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Кокталском сельском округе Таласского района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36"/>
    <w:bookmarkStart w:name="z1380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37"/>
    <w:bookmarkStart w:name="z1381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38"/>
    <w:bookmarkStart w:name="z1382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Кокталского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839"/>
    <w:bookmarkStart w:name="z1383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840"/>
    <w:bookmarkStart w:name="z1384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841"/>
    <w:bookmarkStart w:name="z1385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842"/>
    <w:bookmarkStart w:name="z1386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843"/>
    <w:bookmarkStart w:name="z1387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7);</w:t>
      </w:r>
    </w:p>
    <w:bookmarkEnd w:id="844"/>
    <w:bookmarkStart w:name="z1388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bookmarkEnd w:id="845"/>
    <w:bookmarkStart w:name="z1389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846"/>
    <w:bookmarkStart w:name="z1390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Кокталском сельском округе Таласского района имеется 1 населенный пункт.</w:t>
      </w:r>
    </w:p>
    <w:bookmarkEnd w:id="847"/>
    <w:bookmarkStart w:name="z1391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Кокталского сельского округа Таласского района 3399 гектар, из них: пашни –8 га, пастбищные земли – 3311 га.</w:t>
      </w:r>
    </w:p>
    <w:bookmarkEnd w:id="848"/>
    <w:bookmarkStart w:name="z1392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849"/>
    <w:bookmarkStart w:name="z1393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–0 га;</w:t>
      </w:r>
    </w:p>
    <w:bookmarkEnd w:id="850"/>
    <w:bookmarkStart w:name="z1394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3399 га;</w:t>
      </w:r>
    </w:p>
    <w:bookmarkEnd w:id="851"/>
    <w:bookmarkStart w:name="z1395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0 га;</w:t>
      </w:r>
    </w:p>
    <w:bookmarkEnd w:id="852"/>
    <w:bookmarkStart w:name="z1396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- 0 га.</w:t>
      </w:r>
    </w:p>
    <w:bookmarkEnd w:id="853"/>
    <w:bookmarkStart w:name="z1397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Кокталского сельского округа Таласского района имеется 1 ветеринарный пункт.</w:t>
      </w:r>
    </w:p>
    <w:bookmarkEnd w:id="854"/>
    <w:bookmarkStart w:name="z1398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Кокталом сельском округе Таласского района насчитывается крупного рогатого скота 206 голов, из них маточное поголовье 130 голов, мелкого рогатого скота 2859 головы, лошадей 114 головы (таблица № 1).</w:t>
      </w:r>
    </w:p>
    <w:bookmarkEnd w:id="855"/>
    <w:bookmarkStart w:name="z1399" w:id="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Кокталскому сельскому округу Таласского района</w:t>
      </w:r>
    </w:p>
    <w:bookmarkEnd w:id="8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формирования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85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шади</w:t>
            </w:r>
          </w:p>
          <w:bookmarkEnd w:id="85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5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859"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6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860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861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</w:tbl>
    <w:bookmarkStart w:name="z1408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Кокталскому сельскому округу имеются всего 3311 га пастбищных угодий, в черте населенного пункта числится 3311 га пастбищ.</w:t>
      </w:r>
    </w:p>
    <w:bookmarkEnd w:id="862"/>
    <w:bookmarkStart w:name="z1409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села Коктал по содержанию маточного (дойного) поголовья сельскохозяйственных животных при имеющихся пастбищных угодьях населенного пункта в размере 3311 га, потребность составляет 390 га (таблица № 2).</w:t>
      </w:r>
    </w:p>
    <w:bookmarkEnd w:id="8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Коктал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</w:t>
            </w:r>
          </w:p>
        </w:tc>
      </w:tr>
    </w:tbl>
    <w:bookmarkStart w:name="z1410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2261 га, при норме нагрузки на голову: крупный рогатый скот – 3 га, мелкий рогатый скот – 0,5 га, лошадей – 5 га (таблица № 3).</w:t>
      </w:r>
    </w:p>
    <w:bookmarkEnd w:id="8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1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865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  <w:bookmarkEnd w:id="866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3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  <w:bookmarkEnd w:id="867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4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868"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2617</w:t>
            </w:r>
          </w:p>
        </w:tc>
      </w:tr>
    </w:tbl>
    <w:bookmarkStart w:name="z1415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не имеется.</w:t>
      </w:r>
    </w:p>
    <w:bookmarkEnd w:id="869"/>
    <w:bookmarkStart w:name="z1416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Коктал организовано 3 гурта: 1 гурт - восточнее села Кокталводопой - ручьи; 2 гурт - юго-восточнее села Коктал, водопой – ручьи, 3 гурт - западнее села Коктал, водопой – ручьи. Поголовье в ТОО, крестьянских и фермерских хозяйствах Кокталского сельского округа Таласского района не зарегистрированы.</w:t>
      </w:r>
    </w:p>
    <w:bookmarkEnd w:id="8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</w:p>
        </w:tc>
      </w:tr>
    </w:tbl>
    <w:bookmarkStart w:name="z1422" w:id="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Кокталского сельского округа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71"/>
    <w:bookmarkStart w:name="z1423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2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4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8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30" w:id="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четырехпольного пастбищеоборота для одного гурта (табуна)</w:t>
      </w:r>
    </w:p>
    <w:bookmarkEnd w:id="8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(В-Л-О)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36" w:id="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75"/>
    <w:bookmarkStart w:name="z1437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6"/>
    <w:p>
      <w:pPr>
        <w:spacing w:after="0"/>
        <w:ind w:left="0"/>
        <w:jc w:val="both"/>
      </w:pPr>
      <w:r>
        <w:drawing>
          <wp:inline distT="0" distB="0" distL="0" distR="0">
            <wp:extent cx="7810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8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77"/>
    <w:bookmarkStart w:name="z1439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8"/>
    <w:p>
      <w:pPr>
        <w:spacing w:after="0"/>
        <w:ind w:left="0"/>
        <w:jc w:val="both"/>
      </w:pPr>
      <w:r>
        <w:drawing>
          <wp:inline distT="0" distB="0" distL="0" distR="0">
            <wp:extent cx="71247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45" w:id="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879"/>
    <w:bookmarkStart w:name="z1446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0"/>
    <w:p>
      <w:pPr>
        <w:spacing w:after="0"/>
        <w:ind w:left="0"/>
        <w:jc w:val="both"/>
      </w:pPr>
      <w:r>
        <w:drawing>
          <wp:inline distT="0" distB="0" distL="0" distR="0">
            <wp:extent cx="7810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7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81"/>
    <w:bookmarkStart w:name="z1448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2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54" w:id="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883"/>
    <w:bookmarkStart w:name="z1455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4"/>
    <w:p>
      <w:pPr>
        <w:spacing w:after="0"/>
        <w:ind w:left="0"/>
        <w:jc w:val="both"/>
      </w:pPr>
      <w:r>
        <w:drawing>
          <wp:inline distT="0" distB="0" distL="0" distR="0">
            <wp:extent cx="72263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6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85"/>
    <w:bookmarkStart w:name="z1457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6"/>
    <w:p>
      <w:pPr>
        <w:spacing w:after="0"/>
        <w:ind w:left="0"/>
        <w:jc w:val="both"/>
      </w:pPr>
      <w:r>
        <w:drawing>
          <wp:inline distT="0" distB="0" distL="0" distR="0">
            <wp:extent cx="78105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63" w:id="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Кокталом сельском округе Таласского района</w:t>
      </w:r>
    </w:p>
    <w:bookmarkEnd w:id="8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Таласского района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69" w:id="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Таласского района на 2022-2023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</w:t>
            </w:r>
          </w:p>
        </w:tc>
      </w:tr>
    </w:tbl>
    <w:bookmarkStart w:name="z1475" w:id="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889"/>
    <w:bookmarkStart w:name="z1476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Условные обозначения: </w:t>
      </w:r>
    </w:p>
    <w:bookmarkEnd w:id="890"/>
    <w:bookmarkStart w:name="z1477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1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