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d974" w14:textId="425d9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Меркенского районного маслихата от 31 декабря 2021 года №21-2 "О бюджете сельских округов Меркенского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10 октября 2022 года № 34-2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районного маслихата от 26 сентября 2022 года №33-2 "О внесении изменений в решение Меркенского районного маслихата от 24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№19-3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2022-2024 годы"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"О бюджете сельских округов Меркенского района на 2022-2024 годы" от 31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21-2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Утвердить бюджет Актоганского сельского округа на 2022-2024 годы согласно приложению 1 соответственно, в том числе на 2022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59564 тысяч тенге, в том числе: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5560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54004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60745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-1181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1181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1181 тысяч тенге.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Утвердить бюджет Жамбылского сельского округа на 2022-2024 годы согласно приложению 2 соответственно, в том числе на 2022 год в следующих объемах: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80628 тысяч тенге,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31360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49148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84457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-3829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3829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3829 тысяч тенге.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1-3. Утвердить бюджет Меркенского сельского округа на 2022-2024 годы согласно приложению 3 соответственно, в том числе на 2022 год в следующих объемах: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209895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9386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119029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239073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-29178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29178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29178 тысяч тенге.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Утвердить бюджет Сарымолдаевского сельского округа на 2022-2024 годы согласно приложению 4 соответственно, в том числе на 2022 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75491 тысяч тенге, в том числе: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51437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23954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92857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бюджета (профицит) – -17366 тысяч тенге;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17366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17366 тысяч тенге.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1-5. Утвердить бюджет Ойталского сельского округа на 2022-2024 годы согласно приложению 5 соответственно, в том числе на 2022 год в следующих объемах: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154967 тысяч тенге, в том числе: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25324 тысяч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110 тысяч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129533 тысяч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158511 тысяч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чистое бюджетное кредитование – 0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-3544 тысяч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3544 тысяч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3544 тысяч тенге.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Утвердить бюджет Т.Рыскуловского сельского округа на 2022-2024 годы согласно приложению 6 соответственно, в том числе на 2022 год в следующих объемах: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220951 тысяч тенге, в том числе: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7200 тысяч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213651 тысяч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225121 тысяч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-4170 тысяч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4170 тысяч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4170 тысяч тенге.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Утвердить бюджет Таттинского сельского округа на 2022-2024 годы согласно приложению 7 соответственно, в том числе на 2022 год в следующих объемах: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90819 тысяч тенге, в том числе: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4060 тысяч тенге;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86759 тысяч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91586 тысяч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-767 тысяч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767 тысяч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767 тысяч тенге.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1-8. Утвердить бюджет Акаральского сельского округа на 2022-2024 годы согласно приложению 8 соответственно, в том числе на 2022 год в следующих объемах: 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100880 тысяч тенге, в том числе: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4900 тысяч тенге;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95980 тысяч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102463 тысяч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-1583 тысяч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1583 тысяч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1583 тысяч тенге.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1-9. Утвердить бюджет Суратского сельского округа на 2022-2024 годы согласно приложению 9 соответственно, в том числе на 2022 год в следующих объемах: 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45261 тысяч тенге, в том числе: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3680 тысяч тенге;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41581 тысяч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47068 тысяч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-1807 тысяч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1807 тысяч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1807 тысяч тенге.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Утвердить бюджет Жанатоганского сельского округа на 2022-2024 годы согласно приложению 10 соответственно, в том числе на 2022 год в следующих объемах: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59390 тысяч тенге, в том числе: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6000 тысяч тенге;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53390 тысяч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61158 тысяч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-1768 тысяч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1768 тысяч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1768 тысяч тенге.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1-11. Утвердить бюджет Андас батырского сельского округа на 2022-2024 годы согласно приложению 11 соответственно, в том числе на 2022 год в следующих объемах: 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67969 тысяч тенге, в том числе: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20250 тысяч тенге;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47619 тысяч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69759 тысяч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-1790 тысяч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1790 тысяч тенге;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1790 тысяч тенге.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1-12. Утвердить бюджет Кенесского сельского округа на 2022-2024 годы согласно приложению 12 соответственно, в том числе на 2022 год в следующих объемах: 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93945 тысяч тенге, в том числе: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3800 тысяч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90115 тысяч тенге;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94846 тысяч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-901 тысяч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901 тысяч тенге;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901тысяч тенге.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1-13. Утвердить бюджет Акерменского сельского округа на 2022-2024 годы согласно приложению 13 соответственно, в том числе на 2022 год в следующих объемах: 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218699 тысяч тенге, в том числе;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3010 тысяч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215689 тысяч тенге;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219731 тысяч тенге;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-1032 тысяч тенге;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1032 тысяч тенге;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1032 тысяч тенге.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1-14. Утвердить бюджет Аспаринского сельского округа на 2022-2024 годы согласно приложению 14 соответственно, в том числе на 2022 год в следующих объемах: 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149912 тысяч тенге, в том числе: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3030 тысяч тенге;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146852 тысяч тенге;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150352 тысяч тенге;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-440 тысяч тенге;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440 тысяч тенге;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440 тысяч тенге".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Меркенского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2022 года №34-2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№21-2</w:t>
            </w:r>
          </w:p>
        </w:tc>
      </w:tr>
    </w:tbl>
    <w:bookmarkStart w:name="z264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Актоганского сельского округа на 2022 год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2022 года №34-2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№21-2</w:t>
            </w:r>
          </w:p>
        </w:tc>
      </w:tr>
    </w:tbl>
    <w:bookmarkStart w:name="z271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2022 год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2022 года №34-2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№21-2</w:t>
            </w:r>
          </w:p>
        </w:tc>
      </w:tr>
    </w:tbl>
    <w:bookmarkStart w:name="z278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Меркенского сельского округа на 2022 год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2022 года №34-2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№21-2</w:t>
            </w:r>
          </w:p>
        </w:tc>
      </w:tr>
    </w:tbl>
    <w:bookmarkStart w:name="z285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Сарымолдаевского сельского округа на 2022 год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2022 года №34-2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№21-2</w:t>
            </w:r>
          </w:p>
        </w:tc>
      </w:tr>
    </w:tbl>
    <w:bookmarkStart w:name="z292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Ойталского сельского округа на 2022 год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2022 года №34-2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№21-2</w:t>
            </w:r>
          </w:p>
        </w:tc>
      </w:tr>
    </w:tbl>
    <w:bookmarkStart w:name="z299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Рыскуловского сельского округа на 2022 год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2022 года №34-2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№21-2</w:t>
            </w:r>
          </w:p>
        </w:tc>
      </w:tr>
    </w:tbl>
    <w:bookmarkStart w:name="z306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Таттинского сельского округа на 2022 год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2022 года №34-2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№21-2</w:t>
            </w:r>
          </w:p>
        </w:tc>
      </w:tr>
    </w:tbl>
    <w:bookmarkStart w:name="z313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Акаралского сельского округа на 2022 год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2022 года №34-2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№21-2</w:t>
            </w:r>
          </w:p>
        </w:tc>
      </w:tr>
    </w:tbl>
    <w:bookmarkStart w:name="z320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Суртаского сельского округа на 2022 год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2022 года №34-2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№21-2</w:t>
            </w:r>
          </w:p>
        </w:tc>
      </w:tr>
    </w:tbl>
    <w:bookmarkStart w:name="z327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Жанатоганского сельского округа на 2022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2022 года №34-2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№21-2</w:t>
            </w:r>
          </w:p>
        </w:tc>
      </w:tr>
    </w:tbl>
    <w:bookmarkStart w:name="z334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Андас батырского сельского округа на 2022 год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октября 2022 года №34-2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№21-2</w:t>
            </w:r>
          </w:p>
        </w:tc>
      </w:tr>
    </w:tbl>
    <w:bookmarkStart w:name="z341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Кенеского сельского округа на 2022 год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2022 года №34-2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№21-2</w:t>
            </w:r>
          </w:p>
        </w:tc>
      </w:tr>
    </w:tbl>
    <w:bookmarkStart w:name="z348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Акерменского сельского округа на 2022 год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2022 года №34-2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№21-2</w:t>
            </w:r>
          </w:p>
        </w:tc>
      </w:tr>
    </w:tbl>
    <w:bookmarkStart w:name="z355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Аспаринского сельского округа на 2022 год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