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b6e944" w14:textId="db6e94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Меркенского районного маслихата от 31 декабря 2021 года №21-2 "О бюджете сельских округов Меркенского района на 2022-2024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Меркенского районного маслихата Жамбылской области от 26 августа 2022 года № 32-2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статьей </w:t>
      </w:r>
      <w:r>
        <w:rPr>
          <w:rFonts w:ascii="Times New Roman"/>
          <w:b w:val="false"/>
          <w:i w:val="false"/>
          <w:color w:val="000000"/>
          <w:sz w:val="28"/>
        </w:rPr>
        <w:t xml:space="preserve">6 Закона Республики Казахстан от 23 января 2001 года "О местном государственном управлении и самоуправлении в Республике Казахстан" и на основании решения районного маслихата от 19 августа 2022 года №31-4 "О внесении изменений в решение Меркенского районного маслихата от 24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№19-3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2022-2024 годы" районный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районного маслихата "О бюджете сельских округов Меркенского района на 2022-2024 годы" от 31 декабря 2021 года </w:t>
      </w:r>
      <w:r>
        <w:rPr>
          <w:rFonts w:ascii="Times New Roman"/>
          <w:b w:val="false"/>
          <w:i w:val="false"/>
          <w:color w:val="000000"/>
          <w:sz w:val="28"/>
        </w:rPr>
        <w:t>№21-2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следующие изменения и дополнения: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"1-1. Утвердить бюджет Актоганского сельского округа на 2022-2024 годы согласно приложению 1 соответственно, в том числе на 2022 год в следующих объемах: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–61971 тысяч тенге, в том числе: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-5510 тысяч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–56411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–63152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- 1181 тысяч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1181 тысяч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-1181 тысяч тенге.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"1-2. Утвердить бюджет Жамбылского сельского округа на 2022-2024 годы согласно приложению 2 соответственно, в том числе на 2022 год в следующих объемах: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96573 тысяч тенге, в том числе: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31370 тысяч тенге;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–110 тысяч тенге;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–65093 тысяч тенге;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–100402 тысяч тенге;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- 3829 тысяч тенге;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3829 тысяч тенге;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-3829 тысяч тенге.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1-3. Утвердить бюджет Меркенского сельского округа на 2022-2024 годы согласно приложению 3 соответственно, в том числе на 2022 год в следующих объемах: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-216859 тысяч тенге, в том числе: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–96050 тысяч тенге;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–480 тысяч тенге;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–120329 тысяч тенге;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–246037 тысяч тенге;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- 29178 тысяч тенге;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29178 тысяч тенге;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-29178 тысяч тенге.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1-4. Утвердить бюджет Сарымолдаевского сельского округа на 2022-2024 годы согласно приложению 4 соответственно, в том числе на 2022 год в следующих объемах: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-75491 тысяч тенге, в том числе: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51337 тысяч тенге;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–200 тысяч тенге;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–23954 тысяч тенге;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–92857 тысяч тенге;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дефицит бюджета (профицит) – - 17366 тысяч тенге;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17366 тысяч тенге;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-17366 тысяч тенге.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1-5. Утвердить бюджет Ойталского сельского округа на 2022-2024 годы согласно приложению 5 соответственно, в том числе на 2022 год в следующих объемах: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-154967 тысяч тенге, в том числе: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25334 тысяч тенге;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–129533 тысяч тенге;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158511 тысяч тенге;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- 3544 тысяч тенге;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3544 тысяч тенге;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-3544 тысяч тенге.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1-6. Утвердить бюджет Т.Рыскуловского сельского округа на 2022-2024 годы согласно приложению 6 соответственно, в том числе на 2022 год в следующих объемах: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-215680 тысяч тенге, в том числе: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7200 тысяч тенге;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–208380 тысяч тенге;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–219850 тысяч тенге;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- 4170 тысяч тенге;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4170 тысяч тенге;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-4170 тысяч тенге.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1-7. Утвердить бюджет Таттинского сельского округа на 2022-2024 годы согласно приложению 7 соответственно, в том числе на 2022 год в следующих объемах: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-86435 тысяч тенге, в том числе: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–4010 тысяч тенге;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–82375 тысяч тенге;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–87202 тысяч тенге;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- 767 тысяч тенге;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767 тысяч тенге;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–767 тысяч тенге.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1-8. Утвердить бюджет Акаральского сельского округа на 2022-2024 годы согласно приложению 8 соответственно, в том числе на 2022 год в следующих объемах: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-104309 тысяч тенге, в том числе: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–4850 тысяч тенге;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–50 тысяч тенге;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–99409 тысяч тенге;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105892 тысяч тенге;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- 1583 тысяч тенге;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1583 тысяч тенге;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-1583 тысяч тенге.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1-9. Утвердить бюджет Суратского сельского округа на 2022-2024 годы согласно приложению 9 соответственно, в том числе на 2022 год в следующих объемах: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-49871 тысяч тенге, в том числе: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3650 тысяч тенге;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–46191 тысяч тенге;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–51678 тысяч тенге;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- 1807 тысяч тенге;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1807 тысяч тенге;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-1807 тысяч тенге.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1-10. Утвердить бюджет Жанатоганского сельского округа на 2022-2024 годы согласно приложению 10 соответственно, в том числе на 2022 год в следующих объемах: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-63613тысяч тенге, в том числе: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–6000 тысяч тенге;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–0 тысяч тенге;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–57613 тысяч тенге;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–65381 тысяч тенге;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- 1768 тысяч тенге;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1768 тысяч тенге;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-1768 тысяч тенге.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1-11. Утвердить бюджет Андас батырского сельского округа на 2022-2024 годы согласно приложению 11 соответственно, в том числе на 2022 год в следующих объемах: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-65819 тысяч тенге, в том числе: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–19600 тысяч тенге;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–100 тысяч тенге;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–46119 тысяч тенге;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67609 тысяч тенге;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чистое бюджетное кредитование –0 тысяч тенге;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- 1790 тысяч тенге;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1790 тысяч тенге;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-1790 тысяч тенге.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1-12. Утвердить бюджет Кенесского сельского округа на 2022-2024 годы согласно приложению 12 соответственно, в том числе на 2022 год в следующих объемах:</w:t>
      </w:r>
    </w:p>
    <w:bookmarkEnd w:id="197"/>
    <w:bookmarkStart w:name="z205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-93945 тысяч тенге, в том числе:</w:t>
      </w:r>
    </w:p>
    <w:bookmarkEnd w:id="198"/>
    <w:bookmarkStart w:name="z206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–3800 тысяч тенге;</w:t>
      </w:r>
    </w:p>
    <w:bookmarkEnd w:id="199"/>
    <w:bookmarkStart w:name="z207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–30 тысяч тенге;</w:t>
      </w:r>
    </w:p>
    <w:bookmarkEnd w:id="200"/>
    <w:bookmarkStart w:name="z208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01"/>
    <w:bookmarkStart w:name="z209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–90115 тысяч тенге;</w:t>
      </w:r>
    </w:p>
    <w:bookmarkEnd w:id="202"/>
    <w:bookmarkStart w:name="z21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- 94846 тысяч тенге;</w:t>
      </w:r>
    </w:p>
    <w:bookmarkEnd w:id="203"/>
    <w:bookmarkStart w:name="z211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04"/>
    <w:bookmarkStart w:name="z212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05"/>
    <w:bookmarkStart w:name="z213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06"/>
    <w:bookmarkStart w:name="z214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- 901 тысяч тенге;</w:t>
      </w:r>
    </w:p>
    <w:bookmarkEnd w:id="207"/>
    <w:bookmarkStart w:name="z215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901 тысяч тенге;</w:t>
      </w:r>
    </w:p>
    <w:bookmarkEnd w:id="208"/>
    <w:bookmarkStart w:name="z216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09"/>
    <w:bookmarkStart w:name="z217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-901 тысяч тенге.</w:t>
      </w:r>
    </w:p>
    <w:bookmarkStart w:name="z219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1-13. Утвердить бюджет Акерменского сельского округа на 2022-2024 годы согласно приложению 13 соответственно, в том числе на 2022 год в следующих объемах:</w:t>
      </w:r>
    </w:p>
    <w:bookmarkEnd w:id="211"/>
    <w:bookmarkStart w:name="z220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-218699 тысяч тенге, в том числе;</w:t>
      </w:r>
    </w:p>
    <w:bookmarkEnd w:id="212"/>
    <w:bookmarkStart w:name="z221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–2960 тысяч тенге;</w:t>
      </w:r>
    </w:p>
    <w:bookmarkEnd w:id="213"/>
    <w:bookmarkStart w:name="z222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-50 тысяч тенге;</w:t>
      </w:r>
    </w:p>
    <w:bookmarkEnd w:id="214"/>
    <w:bookmarkStart w:name="z223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15"/>
    <w:bookmarkStart w:name="z224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–215689 тысяч тенге;</w:t>
      </w:r>
    </w:p>
    <w:bookmarkEnd w:id="216"/>
    <w:bookmarkStart w:name="z225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–219731 тысяч тенге;</w:t>
      </w:r>
    </w:p>
    <w:bookmarkEnd w:id="217"/>
    <w:bookmarkStart w:name="z226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18"/>
    <w:bookmarkStart w:name="z227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19"/>
    <w:bookmarkStart w:name="z22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20"/>
    <w:bookmarkStart w:name="z229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21"/>
    <w:bookmarkStart w:name="z230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22"/>
    <w:bookmarkStart w:name="z231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23"/>
    <w:bookmarkStart w:name="z232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- 1032 тысяч тенге;</w:t>
      </w:r>
    </w:p>
    <w:bookmarkEnd w:id="224"/>
    <w:bookmarkStart w:name="z233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1032 тысяч тенге;</w:t>
      </w:r>
    </w:p>
    <w:bookmarkEnd w:id="225"/>
    <w:bookmarkStart w:name="z234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26"/>
    <w:bookmarkStart w:name="z235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27"/>
    <w:bookmarkStart w:name="z236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-1032 тысяч тенге.</w:t>
      </w:r>
    </w:p>
    <w:bookmarkEnd w:id="228"/>
    <w:bookmarkStart w:name="z237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1-14. Утвердить бюджет Аспаринского сельского округа на 2022-2024 годы согласно приложению 14 соответственно, в том числе на 2022 год в следующих объемах:</w:t>
      </w:r>
    </w:p>
    <w:bookmarkEnd w:id="229"/>
    <w:bookmarkStart w:name="z238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-146987 тысяч тенге, в том числе:</w:t>
      </w:r>
    </w:p>
    <w:bookmarkEnd w:id="230"/>
    <w:bookmarkStart w:name="z239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3030 тысяч тенге;</w:t>
      </w:r>
    </w:p>
    <w:bookmarkEnd w:id="231"/>
    <w:bookmarkStart w:name="z240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-30 тысяч тенге;</w:t>
      </w:r>
    </w:p>
    <w:bookmarkEnd w:id="232"/>
    <w:bookmarkStart w:name="z241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–0 тысяч тенге;</w:t>
      </w:r>
    </w:p>
    <w:bookmarkEnd w:id="233"/>
    <w:bookmarkStart w:name="z242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–143927 тысяч тенге;</w:t>
      </w:r>
    </w:p>
    <w:bookmarkEnd w:id="234"/>
    <w:bookmarkStart w:name="z243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147427 тысяч тенге;</w:t>
      </w:r>
    </w:p>
    <w:bookmarkEnd w:id="235"/>
    <w:bookmarkStart w:name="z244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–0 тысяч тенге;</w:t>
      </w:r>
    </w:p>
    <w:bookmarkEnd w:id="236"/>
    <w:bookmarkStart w:name="z245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237"/>
    <w:bookmarkStart w:name="z24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–0 тысяч тенге;</w:t>
      </w:r>
    </w:p>
    <w:bookmarkEnd w:id="238"/>
    <w:bookmarkStart w:name="z247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сальдо по операциям с финансовыми активами –0 тысяч тенге;</w:t>
      </w:r>
    </w:p>
    <w:bookmarkEnd w:id="239"/>
    <w:bookmarkStart w:name="z248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240"/>
    <w:bookmarkStart w:name="z249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241"/>
    <w:bookmarkStart w:name="z250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(профицит) – - 440 тысяч тенге;</w:t>
      </w:r>
    </w:p>
    <w:bookmarkEnd w:id="242"/>
    <w:bookmarkStart w:name="z251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(использование профицита) – 440 тысяч тенге;</w:t>
      </w:r>
    </w:p>
    <w:bookmarkEnd w:id="243"/>
    <w:bookmarkStart w:name="z25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-0 тысяч тенге;</w:t>
      </w:r>
    </w:p>
    <w:bookmarkEnd w:id="244"/>
    <w:bookmarkStart w:name="z25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-0 тысяч тенге;</w:t>
      </w:r>
    </w:p>
    <w:bookmarkEnd w:id="245"/>
    <w:bookmarkStart w:name="z25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-440 тысяч тенге".</w:t>
      </w:r>
    </w:p>
    <w:bookmarkEnd w:id="2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6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2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районного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Кокрекбаев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64" w:id="2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Актоганского сельского округа на 2022 год</w:t>
      </w:r>
    </w:p>
    <w:bookmarkEnd w:id="2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71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Жамбылского сельского округа на 2022 год</w:t>
      </w:r>
    </w:p>
    <w:bookmarkEnd w:id="24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95826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100402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78" w:id="25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Меркенского сельского округа на 2022 год</w:t>
      </w:r>
    </w:p>
    <w:bookmarkEnd w:id="2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212948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96050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246037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29178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85" w:id="2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Сарымолдаевского сельского округа на 2022 год</w:t>
      </w:r>
    </w:p>
    <w:bookmarkEnd w:id="25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51337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92857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17366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92" w:id="2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Ойталского сельского округа на 2022 год</w:t>
      </w:r>
    </w:p>
    <w:bookmarkEnd w:id="2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154967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25334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81288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299" w:id="2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Рыскуловского сельского округа на 2022 год</w:t>
      </w:r>
    </w:p>
    <w:bookmarkEnd w:id="2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208380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219850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06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Таттинского сельского округа на 2022 год</w:t>
      </w:r>
    </w:p>
    <w:bookmarkEnd w:id="2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86435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87202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38752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5192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13" w:id="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Акаралского сельского округа на 2022 год</w:t>
      </w:r>
    </w:p>
    <w:bookmarkEnd w:id="25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20" w:id="2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Суртаского сельского округа на 2022 год</w:t>
      </w:r>
    </w:p>
    <w:bookmarkEnd w:id="2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Государственной программы развития регионов до 2025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27" w:id="25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Жанатоганского сельского округа на 2022 год</w:t>
      </w:r>
    </w:p>
    <w:bookmarkEnd w:id="2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34" w:id="2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Андас батырского сельского округа на 2022 год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41" w:id="2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Кенеского сельского округа на 2022 год</w:t>
      </w:r>
    </w:p>
    <w:bookmarkEnd w:id="2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94846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46951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48" w:id="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Акерменского сельского округа на 2022 год</w:t>
      </w:r>
    </w:p>
    <w:bookmarkEnd w:id="2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215689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219731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172115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августа 2022 года №32-2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Меркенского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декабря 2021 года №21-2</w:t>
            </w:r>
          </w:p>
        </w:tc>
      </w:tr>
    </w:tbl>
    <w:bookmarkStart w:name="z355" w:id="2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Аспаринского сельского округа на 2022 год</w:t>
      </w:r>
    </w:p>
    <w:bookmarkEnd w:id="2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146987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143927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108179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выделенных из государственного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