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4fca5" w14:textId="674fca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Меркенскому району на 2022-2024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Меркенского районного маслихата Жамбылской области от 27 апреля 2022 года № 25-4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Меркенский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проект по управлении и пользовании пастбищ на 2022-2024 года по Меркенскому району.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архитектуры и строительства, энергетики, транспорта и связи, развитию сельского хозяйства и предпринимательства, по вопросам использованию земельных ресурсов.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Меркенского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27 апреля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25-4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Акаральском сельском округе на 2022-2024 годы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в акаральском районе на 2022-2024 годы (далее - план)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от 20 февраля 2017 года,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(далее-Закон). 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акаральского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 юридическими лицами, расположенными в поселке, селе, сельском округе (приложение 6);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Акаральском сельском округе имеется 2 сельских населенных пункта.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акаральского сельского округа составляет 7581 га, в том числе пашни-2815,55 га, пастбищных угодий-6125,7 га.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- 3765,49 гектар;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пунктов-3508,5567 гектар;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- 34,9 гектара;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- 253,6158 гектар.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солонцевые, солонцеватые почвы.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Акаральском сельском округе (личный подворье населения и ТОО, КХ) насчитывается 2952 голов крупного рогатого скота, в том числе 1437 голов маточного поголовья, 19271 голов мелкого рогатого скота, 1857 голов лошадей.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6125,7 га.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акаральского сельского округа: КРС-558 голов, МРС-6708 голов, лошадей-691 голов.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942 гектара.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жителей населенных пунктов акаральского сельского округа: КРС-2394 головы, МРС-12563 головы, лошадей-1166 голов.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акаральскому сельскому округу в пределах населенного пункта имеется 5183,7 гектара пастбищных угодий для обеспечения сельскохозяйственных животных.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акаральском сельском округе не установлены сервитуты для выгона скота.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Акарал) на площади 5183,7 га, при норме нагрузки 4 га/голов потребность составляет 10120 га. Сложившуюся потребность в пастбищных угодьях необходимо восполнить за счет выкупа земель для государственных нужд.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38753,7 га, при норме нагрузки на голову КРС 6,2 га / голов., Мелкий рогатый скот - 1,3 га / гол., лошадей -6,5 га / гол.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- 2394 головы. * 6,2 га / гол.=14842,8 га;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- 12563 голов. * 1,3 га/гол.= 16331,9 га;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- 1166 голов. * 6,5 га / гол.= 7579 га.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14842,8+16331,9+7579=38753,7 га.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 планируется развернуть на площади 320,52 га, земли КХ, ТОО: Гулиев Латиф Али Оглы – 15,52 га, Гусейнов Ибрагим Ахметович – 150 га, ПК "Акарал" - 155.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Акаральского сельского округа на отгонные пастбища Акаральского сельского округа необходимо возместить остальную потребность пастбищных угодий на площади 9799,48 га согласно приложению 5 к настоящему плану.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5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акаральского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"/>
    <w:bookmarkStart w:name="z5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акаральского сельского округа список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Латиф Али Оглы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Ибрагим Ахметович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"Ақарал"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320,52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Акаральскому сельскому округу Сведения по выделению пастбищ для размещения маточного (дойного)поголовья КРС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с.Акарал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с.Сыпатай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коров-2381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путем перевода скота на отгонные пастбища.</w:t>
      </w:r>
    </w:p>
    <w:bookmarkEnd w:id="46"/>
    <w:bookmarkStart w:name="z6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акаральскому сельскому округу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с.Ақарал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14 842,8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38 753,7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Латиф Али Оглы – 15,52 га,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Гусейнов Ибрагим Ахметович – 150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ӨК "Ақарал" – 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320,52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14 842,8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38 753,7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7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0"/>
    <w:bookmarkStart w:name="z7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благоприятного пастбищеоборота для Акаральского сельского округа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Ограждения 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8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53"/>
    <w:bookmarkStart w:name="z8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"/>
    <w:bookmarkStart w:name="z8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9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57"/>
    <w:bookmarkStart w:name="z9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8"/>
    <w:bookmarkStart w:name="z9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Акаральского сельского округа имеются оросительные или оросительные каналы.</w:t>
      </w:r>
    </w:p>
    <w:bookmarkEnd w:id="59"/>
    <w:bookmarkStart w:name="z9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0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Акаральский сельский округ -9799,48 гектар</w:t>
      </w:r>
    </w:p>
    <w:bookmarkEnd w:id="61"/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0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Акаральского сельского округа, на отгонных пастбищах</w:t>
      </w:r>
    </w:p>
    <w:bookmarkEnd w:id="64"/>
    <w:bookmarkStart w:name="z10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"/>
    <w:bookmarkStart w:name="z10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Акаральском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1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1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9"/>
    <w:bookmarkStart w:name="z11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 – весенне-летний сезон;</w:t>
      </w:r>
    </w:p>
    <w:bookmarkEnd w:id="70"/>
    <w:bookmarkStart w:name="z11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ЖКМ – летне-осенний сезон;</w:t>
      </w:r>
    </w:p>
    <w:bookmarkEnd w:id="71"/>
    <w:bookmarkStart w:name="z11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летний сезон;</w:t>
      </w:r>
    </w:p>
    <w:bookmarkEnd w:id="72"/>
    <w:bookmarkStart w:name="z12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ДҚ – отдыхающий ограждения;</w:t>
      </w:r>
    </w:p>
    <w:bookmarkEnd w:id="73"/>
    <w:bookmarkStart w:name="z12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Акерменском сельском округе на 2022-2024 годы</w:t>
      </w:r>
    </w:p>
    <w:bookmarkEnd w:id="74"/>
    <w:bookmarkStart w:name="z12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акерменском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 " (в редакции нормативных правовых актов зарегистрировано в Реестре государственной регистрации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5"/>
    <w:bookmarkStart w:name="z12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76"/>
    <w:bookmarkStart w:name="z12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7"/>
    <w:bookmarkStart w:name="z12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Акерменского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8"/>
    <w:bookmarkStart w:name="z12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9"/>
    <w:bookmarkStart w:name="z12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80"/>
    <w:bookmarkStart w:name="z12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81"/>
    <w:bookmarkStart w:name="z12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82"/>
    <w:bookmarkStart w:name="z13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 юридическими лицами, расположенными в поселке, селе, сельском округе (приложение 6);</w:t>
      </w:r>
    </w:p>
    <w:bookmarkEnd w:id="83"/>
    <w:bookmarkStart w:name="z13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84"/>
    <w:bookmarkStart w:name="z13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85"/>
    <w:bookmarkStart w:name="z13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Акерменском сельском округе имеется 4 сельских населенных пункта</w:t>
      </w:r>
    </w:p>
    <w:bookmarkEnd w:id="86"/>
    <w:bookmarkStart w:name="z13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акерменского сельского округа составляет 86593 га, в том числе пашни – 12834 пастбищных угодий – 25339,2 га.</w:t>
      </w:r>
    </w:p>
    <w:bookmarkEnd w:id="87"/>
    <w:bookmarkStart w:name="z13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88"/>
    <w:bookmarkStart w:name="z13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назначения-25281</w:t>
      </w:r>
    </w:p>
    <w:bookmarkEnd w:id="89"/>
    <w:bookmarkStart w:name="z13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пунктов-2544 гектара:</w:t>
      </w:r>
    </w:p>
    <w:bookmarkEnd w:id="90"/>
    <w:bookmarkStart w:name="z13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- 173 гектара:</w:t>
      </w:r>
    </w:p>
    <w:bookmarkEnd w:id="91"/>
    <w:bookmarkStart w:name="z13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- 378 гектаров.</w:t>
      </w:r>
    </w:p>
    <w:bookmarkEnd w:id="92"/>
    <w:bookmarkStart w:name="z14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93"/>
    <w:bookmarkStart w:name="z14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94"/>
    <w:bookmarkStart w:name="z14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Акерменском сельском округе (личный подворье населения и ТОО, КХ) насчитывается 1170 голов крупного рогатого скота, из них 368 голов маточного поголовья, 29123 голов мелкого рогатого скота, 1006 голов лошадей.</w:t>
      </w:r>
    </w:p>
    <w:bookmarkEnd w:id="95"/>
    <w:bookmarkStart w:name="z14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25339,2 га.</w:t>
      </w:r>
    </w:p>
    <w:bookmarkEnd w:id="96"/>
    <w:bookmarkStart w:name="z14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акерменского сельского округа: крупного рогатого скота 100 голов, мелкого рогатого скота 11138 голов, лошадей 301 голов.</w:t>
      </w:r>
    </w:p>
    <w:bookmarkEnd w:id="97"/>
    <w:bookmarkStart w:name="z14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23351 гектар.</w:t>
      </w:r>
    </w:p>
    <w:bookmarkEnd w:id="98"/>
    <w:bookmarkStart w:name="z14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жителей населенных пунктов акерменского сельского округа: крупного рогатого скота 1070 голов, мелкого рогатого скота 17985 голов, лошадей 705 голов.</w:t>
      </w:r>
    </w:p>
    <w:bookmarkEnd w:id="99"/>
    <w:bookmarkStart w:name="z14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акерменскому сельскому округу в пределах населенного пункта имеется 1988,2 гектара пастбищных угодий для обеспечения сельскохозяйственных животных.</w:t>
      </w:r>
    </w:p>
    <w:bookmarkEnd w:id="100"/>
    <w:bookmarkStart w:name="z14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акерменском сельском округе не установлены сервитуты для выгона скота.</w:t>
      </w:r>
    </w:p>
    <w:bookmarkEnd w:id="101"/>
    <w:bookmarkStart w:name="z14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в село Акермен по содержанию маточного (дойного) поголовья сельскохозяйственных животных составляет 8811 га при норме нагрузки 4 га/голов. Сложившуюся потребность в пастбищных угодьях необходимо восполнить за счет выкупа земель для государственных нужд.</w:t>
      </w:r>
    </w:p>
    <w:bookmarkEnd w:id="102"/>
    <w:bookmarkStart w:name="z15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34597 га, при норме нагрузки на голову КРС 6,2 га / голов, мелкого рогатого скота – 1,3 га / голов, лошадей-6,5 га/ голов.</w:t>
      </w:r>
    </w:p>
    <w:bookmarkEnd w:id="103"/>
    <w:bookmarkStart w:name="z15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04"/>
    <w:bookmarkStart w:name="z15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- 1070 голов. * 6,2 га/голов.= 6634 га;</w:t>
      </w:r>
    </w:p>
    <w:bookmarkEnd w:id="105"/>
    <w:bookmarkStart w:name="z15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-17985 голов. * 1,3 га/голов.= 23380,5 га;</w:t>
      </w:r>
    </w:p>
    <w:bookmarkEnd w:id="106"/>
    <w:bookmarkStart w:name="z15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- 705 голов * 6,5 га / гол.= 4582,5 га.</w:t>
      </w:r>
    </w:p>
    <w:bookmarkEnd w:id="107"/>
    <w:bookmarkStart w:name="z15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6634+23380,5+4582,5=34597 га.</w:t>
      </w:r>
    </w:p>
    <w:bookmarkEnd w:id="108"/>
    <w:bookmarkStart w:name="z15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5944 га планируется выпас на земли КХ, ТОО: Аспетов А. С.-150 га, Курииев М. – 170 га, АО "Меркенский Племенной завод" - 5500 га, Подхоз ПМК - 124 га.</w:t>
      </w:r>
    </w:p>
    <w:bookmarkEnd w:id="109"/>
    <w:bookmarkStart w:name="z15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Акерменского сельского округа на отгонные пастбища Акерменского сельского округа, согласно приложению 5 к настоящему плану, необходимо возместить остальную потребность пастбищных угодий на площади 2867 га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Акерменском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6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Акерменского сельского округа категорий земель, собственников земельных участков и землепользователей в разрезе</w:t>
      </w:r>
    </w:p>
    <w:bookmarkEnd w:id="111"/>
    <w:bookmarkStart w:name="z16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113"/>
    <w:bookmarkStart w:name="z16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Ақермен ауылдық округі аумағындағы жер учаскелерінің меншік иелері тізімі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 лепользова 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А.С. Аспе тов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М.Құралиев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 "Меркі"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13 699, 4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15 506, 4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 ПМК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14 479, 4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1 956, 5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17 055, 9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</w:tbl>
    <w:bookmarkStart w:name="z17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акерменскому сельскому округу</w:t>
      </w:r>
    </w:p>
    <w:bookmarkEnd w:id="118"/>
    <w:bookmarkStart w:name="z17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выделению пастбищ для размещения маточного (дойного)поголовья КРС</w:t>
      </w:r>
    </w:p>
    <w:bookmarkEnd w:id="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с.Акермен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- 936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 Кайнар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 арык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Кентай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7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коров-1007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путем перевода скота на отгонные пастбища.</w:t>
      </w:r>
    </w:p>
    <w:bookmarkEnd w:id="120"/>
    <w:bookmarkStart w:name="z17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акерменскому сельскому округу</w:t>
      </w:r>
    </w:p>
    <w:bookmarkEnd w:id="1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 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 пре деле 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ща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Ақермен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23 380,5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хоз ПМК -124 га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124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23 380,5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акерменском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8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24"/>
    <w:bookmarkStart w:name="z18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удобных пастбищных оборотов для акерменского сельского округа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акерменском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9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127"/>
    <w:bookmarkStart w:name="z19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9"/>
    <w:bookmarkStart w:name="z19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акерменском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20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131"/>
    <w:bookmarkStart w:name="z20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32"/>
    <w:bookmarkStart w:name="z20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акерменского сельского округа имеются оросительные или каналы.</w:t>
      </w:r>
    </w:p>
    <w:bookmarkEnd w:id="133"/>
    <w:bookmarkStart w:name="z20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6629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Акерменском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20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Акерменский сельский округ-2867 гектаров</w:t>
      </w:r>
    </w:p>
    <w:bookmarkEnd w:id="135"/>
    <w:bookmarkStart w:name="z21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7"/>
    <w:bookmarkStart w:name="z21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214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акерменского сельского округа, на отгонных пастбищах</w:t>
      </w:r>
    </w:p>
    <w:bookmarkEnd w:id="139"/>
    <w:bookmarkStart w:name="z21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0739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1"/>
    <w:bookmarkStart w:name="z21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Акерменском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22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Акермен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22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44"/>
    <w:bookmarkStart w:name="z22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45"/>
    <w:bookmarkStart w:name="z22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46"/>
    <w:bookmarkStart w:name="z22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47"/>
    <w:bookmarkStart w:name="z22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забор</w:t>
      </w:r>
    </w:p>
    <w:bookmarkEnd w:id="148"/>
    <w:bookmarkStart w:name="z22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Актоганском сельском округе на 2022-2024 годы.</w:t>
      </w:r>
    </w:p>
    <w:bookmarkEnd w:id="149"/>
    <w:bookmarkStart w:name="z23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Актоганском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(далее-Закон).Зарегистрировано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150"/>
    <w:bookmarkStart w:name="z23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151"/>
    <w:bookmarkStart w:name="z23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2"/>
    <w:bookmarkStart w:name="z23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Актоганского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53"/>
    <w:bookmarkStart w:name="z23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54"/>
    <w:bookmarkStart w:name="z23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155"/>
    <w:bookmarkStart w:name="z23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156"/>
    <w:bookmarkStart w:name="z23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157"/>
    <w:bookmarkStart w:name="z23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158"/>
    <w:bookmarkStart w:name="z23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159"/>
    <w:bookmarkStart w:name="z24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160"/>
    <w:bookmarkStart w:name="z24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Актоганском сельском округе имеется 2 сельских населенных пункта.</w:t>
      </w:r>
    </w:p>
    <w:bookmarkEnd w:id="161"/>
    <w:bookmarkStart w:name="z24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Актоганского сельского округа составляет 86888,17 га, в том числе пашни – 6111 га пастбищных угодий – 21170.</w:t>
      </w:r>
    </w:p>
    <w:bookmarkEnd w:id="162"/>
    <w:bookmarkStart w:name="z24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63"/>
    <w:bookmarkStart w:name="z24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назначения-13273,39 га;</w:t>
      </w:r>
    </w:p>
    <w:bookmarkEnd w:id="164"/>
    <w:bookmarkStart w:name="z24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пунктов-2003,1905 гектар;</w:t>
      </w:r>
    </w:p>
    <w:bookmarkEnd w:id="165"/>
    <w:bookmarkStart w:name="z24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назначения-88,1496 гектар;</w:t>
      </w:r>
    </w:p>
    <w:bookmarkEnd w:id="166"/>
    <w:bookmarkStart w:name="z24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- 1077,4107 гектар.</w:t>
      </w:r>
    </w:p>
    <w:bookmarkEnd w:id="167"/>
    <w:bookmarkStart w:name="z24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168"/>
    <w:bookmarkStart w:name="z24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169"/>
    <w:bookmarkStart w:name="z25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Актоганском сельском округе (личный подворье населения и ТОО, КХ) насчитывается 4233 голов крупного рогатого скота, в том числе 2265 голов маточного поголовья, 38399 голов мелкого рогатого скота, 2354 головы лошадей.</w:t>
      </w:r>
    </w:p>
    <w:bookmarkEnd w:id="170"/>
    <w:bookmarkStart w:name="z25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21170 гектаров.</w:t>
      </w:r>
    </w:p>
    <w:bookmarkEnd w:id="171"/>
    <w:bookmarkStart w:name="z25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Актоганского сельского округа: КРС-2831 голов, МРС-22576 голов, лошадей-1221 голов.</w:t>
      </w:r>
    </w:p>
    <w:bookmarkEnd w:id="172"/>
    <w:bookmarkStart w:name="z25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19441 гектар.</w:t>
      </w:r>
    </w:p>
    <w:bookmarkEnd w:id="173"/>
    <w:bookmarkStart w:name="z25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жителей населенных пунктов Актоганского сельского округа: крупного рогатого скота 2002 голов, мелкого рогатого скота 15823 голов, лошадей 1133 голов.</w:t>
      </w:r>
    </w:p>
    <w:bookmarkEnd w:id="174"/>
    <w:bookmarkStart w:name="z25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Актоганскому сельскому округу в пределах населенного пункта имеется 1728,9 га пастбищных угодий для обеспечения сельскохозяйственных животных.</w:t>
      </w:r>
    </w:p>
    <w:bookmarkEnd w:id="175"/>
    <w:bookmarkStart w:name="z25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Актоганском сельском округе не установлены сервитуты для выгона скота.</w:t>
      </w:r>
    </w:p>
    <w:bookmarkEnd w:id="176"/>
    <w:bookmarkStart w:name="z25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Актоган) на площади 1728,9 га, при норме нагрузки 4 га/голов потребность составляет 7727 га. Сложившуюся потребность в пастбищных угодьях необходимо восполнить за счет выкупа земель для государственных нужд.</w:t>
      </w:r>
    </w:p>
    <w:bookmarkEnd w:id="177"/>
    <w:bookmarkStart w:name="z25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21 049 га, при норме нагрузки на голову КРС 6,2 га / голов., Мелкий рогатый скот - 1,3 га / гол., лошадей -6,5 га / гол.</w:t>
      </w:r>
    </w:p>
    <w:bookmarkEnd w:id="178"/>
    <w:bookmarkStart w:name="z25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79"/>
    <w:bookmarkStart w:name="z26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470 голов для КРС. * 6,2 га / гол.=2914 га;</w:t>
      </w:r>
    </w:p>
    <w:bookmarkEnd w:id="180"/>
    <w:bookmarkStart w:name="z26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скота-11300 голов. * 1,3 га/гол.= 14,690 га;</w:t>
      </w:r>
    </w:p>
    <w:bookmarkEnd w:id="181"/>
    <w:bookmarkStart w:name="z26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лошадей-530 голов. * 6,5 га / гол.= 3445,0 га.</w:t>
      </w:r>
    </w:p>
    <w:bookmarkEnd w:id="182"/>
    <w:bookmarkStart w:name="z26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2914+14 690+3445= 21049 га.</w:t>
      </w:r>
    </w:p>
    <w:bookmarkEnd w:id="183"/>
    <w:bookmarkStart w:name="z26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площадью 1243,46 гектара. планируется пастьба на земли КХ, ТОО: А. Алакозов - 163,96 га, Р. Жабагиева – 122га, н. Омаров-120 га, т. Шопшекбаева – 100,0 га, С. Мамаев – 375 Нафар Шиников 107,5 К. Тажиева-155, Яъне Усенов-100 га.</w:t>
      </w:r>
    </w:p>
    <w:bookmarkEnd w:id="184"/>
    <w:bookmarkStart w:name="z26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Актоганского сельского округа на отгонные пастбища Актоганского сельского округа необходимо возместить остальную потребность пастбищных угодий в количестве 6484 га, согласно приложению 5 к настоящему плану.</w:t>
      </w:r>
    </w:p>
    <w:bookmarkEnd w:id="1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Актоганском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270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Актоганского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186"/>
    <w:bookmarkStart w:name="z27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8"/>
    <w:bookmarkStart w:name="z27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3533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Актоганского сельского округа список</w:t>
      </w:r>
    </w:p>
    <w:bookmarkEnd w:id="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Алакозов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163, 96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Р. Жабагиева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Омаров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Шопшек баева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Мамаев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Шиников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107, 5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Тажиева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Усенов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 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1 326,1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737,5</w:t>
            </w:r>
          </w:p>
        </w:tc>
      </w:tr>
    </w:tbl>
    <w:bookmarkStart w:name="z27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Актоганскому сельскому округу</w:t>
      </w:r>
    </w:p>
    <w:bookmarkEnd w:id="191"/>
    <w:bookmarkStart w:name="z27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выделению пастбищ для размещения маточного (дойного)поголовья КРС</w:t>
      </w:r>
    </w:p>
    <w:bookmarkEnd w:id="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Ақтоған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 дихан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7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Актоганскому сельскому округу</w:t>
      </w:r>
    </w:p>
    <w:bookmarkEnd w:id="1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14, 690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21 049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Мамаев-375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Шиников -107,5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Тажиев-155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Т. Усенов 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737,5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14, 690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21 049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2022-2024 годы.</w:t>
            </w:r>
          </w:p>
        </w:tc>
      </w:tr>
    </w:tbl>
    <w:bookmarkStart w:name="z29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6"/>
    <w:bookmarkStart w:name="z29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благоприятного пастбищеоборота для Актоганского сельского округа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29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198"/>
    <w:bookmarkStart w:name="z30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0"/>
    <w:bookmarkStart w:name="z30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30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202"/>
    <w:bookmarkStart w:name="z3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 норма водопотребления на одного 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3"/>
    <w:bookmarkStart w:name="z3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актоганского сельского округа имеются оросительные или оросительные каналы.</w:t>
      </w:r>
    </w:p>
    <w:bookmarkEnd w:id="204"/>
    <w:bookmarkStart w:name="z3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317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Актоганский сельский округ -6484 гектар</w:t>
      </w:r>
    </w:p>
    <w:bookmarkEnd w:id="206"/>
    <w:bookmarkStart w:name="z31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8"/>
    <w:bookmarkStart w:name="z32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322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Актоганского сельского округа, на отгонных пастбищах</w:t>
      </w:r>
    </w:p>
    <w:bookmarkEnd w:id="210"/>
    <w:bookmarkStart w:name="z32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2"/>
    <w:bookmarkStart w:name="z32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33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3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15"/>
    <w:bookmarkStart w:name="z3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216"/>
    <w:bookmarkStart w:name="z3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217"/>
    <w:bookmarkStart w:name="z3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218"/>
    <w:bookmarkStart w:name="z3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- отдыхающий ограждение</w:t>
      </w:r>
    </w:p>
    <w:bookmarkEnd w:id="219"/>
    <w:bookmarkStart w:name="z33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Андас батыр на 2022-2024 годы</w:t>
      </w:r>
    </w:p>
    <w:bookmarkEnd w:id="220"/>
    <w:bookmarkStart w:name="z3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Меркенском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(далее-Закон).Зарегистрировано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221"/>
    <w:bookmarkStart w:name="z3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222"/>
    <w:bookmarkStart w:name="z3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23"/>
    <w:bookmarkStart w:name="z3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Андас батырского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24"/>
    <w:bookmarkStart w:name="z3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25"/>
    <w:bookmarkStart w:name="z3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226"/>
    <w:bookmarkStart w:name="z3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227"/>
    <w:bookmarkStart w:name="z3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228"/>
    <w:bookmarkStart w:name="z3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229"/>
    <w:bookmarkStart w:name="z34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230"/>
    <w:bookmarkStart w:name="z3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231"/>
    <w:bookmarkStart w:name="z34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Андас батыр 5 сельских населенных пунктов.</w:t>
      </w:r>
    </w:p>
    <w:bookmarkEnd w:id="232"/>
    <w:bookmarkStart w:name="z35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Андас батыр составляет 60508 га, в том числе пашни – 10315 га, пастбищных угодий – 19183 га.</w:t>
      </w:r>
    </w:p>
    <w:bookmarkEnd w:id="233"/>
    <w:bookmarkStart w:name="z3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234"/>
    <w:bookmarkStart w:name="z3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назначения-15145 гектаров;</w:t>
      </w:r>
    </w:p>
    <w:bookmarkEnd w:id="235"/>
    <w:bookmarkStart w:name="z35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пунктов-2700,0 гектар;</w:t>
      </w:r>
    </w:p>
    <w:bookmarkEnd w:id="236"/>
    <w:bookmarkStart w:name="z35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- 549 гектаров;</w:t>
      </w:r>
    </w:p>
    <w:bookmarkEnd w:id="237"/>
    <w:bookmarkStart w:name="z35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- 2427,9256 гектар.</w:t>
      </w:r>
    </w:p>
    <w:bookmarkEnd w:id="238"/>
    <w:bookmarkStart w:name="z35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239"/>
    <w:bookmarkStart w:name="z35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240"/>
    <w:bookmarkStart w:name="z3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сельском округе Андас батыр (личный подворье населения и ТОО, КХ) насчитывается 2912 голов крупного рогатого скота, в том числе 1605 голов маточного поголовья, 9192 голов мелкого рогатого скота, 1291 голов лошадей.</w:t>
      </w:r>
    </w:p>
    <w:bookmarkEnd w:id="241"/>
    <w:bookmarkStart w:name="z3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19183 гектара.</w:t>
      </w:r>
    </w:p>
    <w:bookmarkEnd w:id="242"/>
    <w:bookmarkStart w:name="z36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сельского округа Андас батыр: крупного рогатого скота 259 голов, мелкого рогатого скота 267 голов, 0 голов лошадей.</w:t>
      </w:r>
    </w:p>
    <w:bookmarkEnd w:id="243"/>
    <w:bookmarkStart w:name="z36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17462 гектара.</w:t>
      </w:r>
    </w:p>
    <w:bookmarkEnd w:id="244"/>
    <w:bookmarkStart w:name="z36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населения сельского округа Андас батыр: крупного рогатого скота 2653 голов, мелкого рогатого скота 8925 голов, лошадей 1291 голов.</w:t>
      </w:r>
    </w:p>
    <w:bookmarkEnd w:id="245"/>
    <w:bookmarkStart w:name="z36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Андас батырскому сельскому округу в пределах населенного пункта имеется 1721,3 гектара пастбищных угодий для обеспечения сельскохозяйственных животных.</w:t>
      </w:r>
    </w:p>
    <w:bookmarkEnd w:id="246"/>
    <w:bookmarkStart w:name="z36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Андас батыр не установлены сервитуты для выгона скота.</w:t>
      </w:r>
    </w:p>
    <w:bookmarkEnd w:id="247"/>
    <w:bookmarkStart w:name="z3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 содержанию маточного (дойного) поголовья сельскохозяйственных животных для нужд местного населения (в с. Андас батыр, Аральское кишлак, Гранитогорское, Кызыл кыстак, Чалдовар) в объеме 1721,3 га, при норме нагрузки 4 га/голов потребность составляет 15547,2 га. Сложившуюся потребность в пастбищных угодьях необходимо восполнить за счет выкупа земель для государственных нужд.</w:t>
      </w:r>
    </w:p>
    <w:bookmarkEnd w:id="248"/>
    <w:bookmarkStart w:name="z3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36442,6 га, при норме нагрузки на голову КРС 6,2 га / голов., Мелкий рогатый скот - 1,3 га / гол., лошадей -6,5 га / гол.</w:t>
      </w:r>
    </w:p>
    <w:bookmarkEnd w:id="249"/>
    <w:bookmarkStart w:name="z36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50"/>
    <w:bookmarkStart w:name="z3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- 2653 голов. * 6,2 га / гол.=16448,6 га;</w:t>
      </w:r>
    </w:p>
    <w:bookmarkEnd w:id="251"/>
    <w:bookmarkStart w:name="z3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скота-8925 голов. * 1,3 га/гол.= 11602,5 га;</w:t>
      </w:r>
    </w:p>
    <w:bookmarkEnd w:id="252"/>
    <w:bookmarkStart w:name="z3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- 1291 голов. * 6,5 га / гол.= 8391,5 га.</w:t>
      </w:r>
    </w:p>
    <w:bookmarkEnd w:id="253"/>
    <w:bookmarkStart w:name="z3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16448,6+11602,5+8391,5=36442,6 га.</w:t>
      </w:r>
    </w:p>
    <w:bookmarkEnd w:id="254"/>
    <w:bookmarkStart w:name="z3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2974,57 га планируется выпас на земли КХ, ТОО: Абдрасилова Р-100. Абиров Ғазиз Казбекович-650. Абиров Ғазиз Казбекович-128,62. Абиров Ғазиз Казбекович-116,45. Ахмеджанов Д-200. Германов Анатолий Александрович 145. Жексенбаев Нурболат Бимуратович-218. Калкабаев Нариман -200. Мухамедалиев Адылджан Абды-Мауланович-120. Пралиев Биржан Женисбекович-659,5. Сарсембиева Шарапатхан Рахимназаровна-187. ЖШС "Опытное хозяйство Меркенский"-250.</w:t>
      </w:r>
    </w:p>
    <w:bookmarkEnd w:id="255"/>
    <w:bookmarkStart w:name="z3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Андас батырского сельского округа на отгонные пастбища Андас батырского сельского округа, согласно приложению 5 к настоящему плану, необходимо возместить остальную потребность пастбищных угодий на площади 12572,63 га.</w:t>
      </w:r>
    </w:p>
    <w:bookmarkEnd w:id="2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сельском округе Андас батыр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378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Андас батырского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257"/>
    <w:bookmarkStart w:name="z37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5905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9"/>
    <w:bookmarkStart w:name="z3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Андас батыр</w:t>
      </w:r>
    </w:p>
    <w:bookmarkEnd w:id="2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 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Ғазиз Казбекович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Ғазиз Казбекович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Ғазиз Казбекович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Германов Анатолий Александрович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 Нурболат Бимуратович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Калкабаев Нариман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Мухамедалиев Мауланович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Женисбек Ермахамбетович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Сарсембиева Шарапатхан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"Опытное хозяйство Меркенский"-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2974,57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1182,07</w:t>
            </w:r>
          </w:p>
        </w:tc>
      </w:tr>
    </w:tbl>
    <w:bookmarkStart w:name="z384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Андас батырскому сельскому округу</w:t>
      </w:r>
    </w:p>
    <w:bookmarkEnd w:id="262"/>
    <w:bookmarkStart w:name="z385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</w:t>
      </w:r>
    </w:p>
    <w:bookmarkEnd w:id="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батыр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кишлак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Гранитогорск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кыстак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Чалдовар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8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коров-8230 га обеспечивается за счет выкупа для государственных нужд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кодекса.</w:t>
      </w:r>
    </w:p>
    <w:bookmarkEnd w:id="264"/>
    <w:bookmarkStart w:name="z388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Андас батырскому сельскому округу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селен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 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 реде ление паст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 спече ние потреб 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батыр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16 448,6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36 442,6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 силова Р-100. Абиров Ғазиз Каз бекович- 128,62. Абиров Ғазиз Каз бекович- 116,45.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Ахме джа нов Д-200. Калка баев Нари ман - 200. Сарсем биева Шара патхан Рахим наза ровна- 187. ЖШС "Опыт ное хозяйст во Мер кенский"- 250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 лючение: 1182,07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16 448,6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36 442,6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1182,07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Андас батыр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398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сельского округа Андас батыр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Андас батыр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40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269"/>
    <w:bookmarkStart w:name="z40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5905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1"/>
    <w:bookmarkStart w:name="z40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442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Андас батыр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413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273"/>
    <w:bookmarkStart w:name="z41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4"/>
    <w:bookmarkStart w:name="z41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Андас батыр имеются оросительные или оросительные каналы.</w:t>
      </w:r>
    </w:p>
    <w:bookmarkEnd w:id="275"/>
    <w:bookmarkStart w:name="z41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58928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Андас батыр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42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Андас батыр-12572,63 гектара</w:t>
      </w:r>
    </w:p>
    <w:bookmarkEnd w:id="277"/>
    <w:bookmarkStart w:name="z42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57150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53086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0"/>
    <w:bookmarkStart w:name="z42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42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сельского округа Андас батыр, на отгонных пастбищах</w:t>
      </w:r>
    </w:p>
    <w:bookmarkEnd w:id="282"/>
    <w:bookmarkStart w:name="z42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60833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4"/>
    <w:bookmarkStart w:name="z43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1120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Андас батыр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437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43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87"/>
    <w:bookmarkStart w:name="z43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288"/>
    <w:bookmarkStart w:name="z44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289"/>
    <w:bookmarkStart w:name="z44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290"/>
    <w:bookmarkStart w:name="z44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- отдыхающий Оабор</w:t>
      </w:r>
    </w:p>
    <w:bookmarkEnd w:id="291"/>
    <w:bookmarkStart w:name="z443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Аспаринском сельском округе на 2022-2024 годы.</w:t>
      </w:r>
    </w:p>
    <w:bookmarkEnd w:id="292"/>
    <w:bookmarkStart w:name="z44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Меркенском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(в редакции нормативных правовых актов (зарегистрировано в Реестре государственной регистрации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93"/>
    <w:bookmarkStart w:name="z44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294"/>
    <w:bookmarkStart w:name="z44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95"/>
    <w:bookmarkStart w:name="z44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Аспаринского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96"/>
    <w:bookmarkStart w:name="z44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97"/>
    <w:bookmarkStart w:name="z44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298"/>
    <w:bookmarkStart w:name="z45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299"/>
    <w:bookmarkStart w:name="z45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300"/>
    <w:bookmarkStart w:name="z45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301"/>
    <w:bookmarkStart w:name="z45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302"/>
    <w:bookmarkStart w:name="z45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303"/>
    <w:bookmarkStart w:name="z45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Аспаринский сельский округ имеет 3 сельских населенных пункта.</w:t>
      </w:r>
    </w:p>
    <w:bookmarkEnd w:id="304"/>
    <w:bookmarkStart w:name="z45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Аспаринского сельского округа составляет 84141 га, из них пашня – 11315 га, пастбищные угодья – 15607 га.</w:t>
      </w:r>
    </w:p>
    <w:bookmarkEnd w:id="305"/>
    <w:bookmarkStart w:name="z45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06"/>
    <w:bookmarkStart w:name="z45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назначения-19733гектар;</w:t>
      </w:r>
    </w:p>
    <w:bookmarkEnd w:id="307"/>
    <w:bookmarkStart w:name="z45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пунктов-2390 гектаров;</w:t>
      </w:r>
    </w:p>
    <w:bookmarkEnd w:id="308"/>
    <w:bookmarkStart w:name="z46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назначения-599 гектаров;</w:t>
      </w:r>
    </w:p>
    <w:bookmarkEnd w:id="309"/>
    <w:bookmarkStart w:name="z46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- 1607 гектаров.</w:t>
      </w:r>
    </w:p>
    <w:bookmarkEnd w:id="310"/>
    <w:bookmarkStart w:name="z46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311"/>
    <w:bookmarkStart w:name="z46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312"/>
    <w:bookmarkStart w:name="z46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Аспаринском сельском округе (индивидуальный подворье населения и ТОО, КХ) насчитывается 1517 голов крупного рогатого скота, в том числе 415 голов маточного поголовья, 19888 голов мелкого рогатого скота, 695 голов лошадей.</w:t>
      </w:r>
    </w:p>
    <w:bookmarkEnd w:id="313"/>
    <w:bookmarkStart w:name="z46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15607г.</w:t>
      </w:r>
    </w:p>
    <w:bookmarkEnd w:id="314"/>
    <w:bookmarkStart w:name="z46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сельского округа Аспара: крупного рогатого скота 117 голов, мелкого рогатого скота 8236 голов, лошадей 305 голов.</w:t>
      </w:r>
    </w:p>
    <w:bookmarkEnd w:id="315"/>
    <w:bookmarkStart w:name="z46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13521 гектар.</w:t>
      </w:r>
    </w:p>
    <w:bookmarkEnd w:id="316"/>
    <w:bookmarkStart w:name="z46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жителей населенных пунктов Аспаринского сельского округа: крупного рогатого скота 1400 голов, мелкого рогатого скота 11652 головы, лошадей 390 голов.</w:t>
      </w:r>
    </w:p>
    <w:bookmarkEnd w:id="317"/>
    <w:bookmarkStart w:name="z46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Аспаринскому сельскому округу в пределах населенного пункта имеется 2086,6 га пастбищных угодий для обеспечения сельскохозяйственных животных.</w:t>
      </w:r>
    </w:p>
    <w:bookmarkEnd w:id="318"/>
    <w:bookmarkStart w:name="z47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Аспаринском сельском округе не установлены сервитуты для выгона скота.</w:t>
      </w:r>
    </w:p>
    <w:bookmarkEnd w:id="319"/>
    <w:bookmarkStart w:name="z47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(Аспара, Каиндысай, Садуакас.) по содержанию маточного (дойного) поголовья сельскохозяйственных животных на площади 2086,6 га, при норме нагрузки 4 га/голов потребность составляет 7593,2 га. Сложившуюся потребность в пастбищных угодьях необходимо восполнить за счет выкупа земель для государственных нужд.</w:t>
      </w:r>
    </w:p>
    <w:bookmarkEnd w:id="320"/>
    <w:bookmarkStart w:name="z47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26362га, при норме нагрузки на голову КРС 6,2 га / голов., Мелкий рогатый скот - 1,3 га / гол., лошадей -6,5 га / гол.</w:t>
      </w:r>
    </w:p>
    <w:bookmarkEnd w:id="321"/>
    <w:bookmarkStart w:name="z47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22"/>
    <w:bookmarkStart w:name="z47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КРС-1400 голов. * 6,2 га / гол.=8680 га;</w:t>
      </w:r>
    </w:p>
    <w:bookmarkEnd w:id="323"/>
    <w:bookmarkStart w:name="z47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скота-11652 голов. * 1,3 га/гол.= 15147,6 га;</w:t>
      </w:r>
    </w:p>
    <w:bookmarkEnd w:id="324"/>
    <w:bookmarkStart w:name="z47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- 390 голов. * 6,5 га / гол.= 2535га.</w:t>
      </w:r>
    </w:p>
    <w:bookmarkEnd w:id="325"/>
    <w:bookmarkStart w:name="z47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8680+15147+2535=26362</w:t>
      </w:r>
    </w:p>
    <w:bookmarkEnd w:id="326"/>
    <w:bookmarkStart w:name="z47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планируется выпас 3429 га на земли следующих КХ, ТОО: Абдиева Шинаркуль Амиркуловна-100. Рысбай Кенескул-228,05. Арыкбаева Асит Каламбаевна-100.</w:t>
      </w:r>
    </w:p>
    <w:bookmarkEnd w:id="327"/>
    <w:bookmarkStart w:name="z47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Бейсенбаева Зухра Туребековна-355. Егембердиева Сара Актаевна-250. Боршеков Ербол-148,95.Егембердиева Сара Актаевна-250.Егембердиева Сара Актаевна-250.Карабай Жексенбек Советханулы-106,71.Кебисбаев Базарбай Калмагамбетович-193. Муратбеков Кайрат-148,13. Муратбеков Кайрат-320. Советов Нургали Советович-100. ӨК "Аспара"-181,4313. ӨК "Аспара"-247,9183. ӨК "Аспара"-769,46.</w:t>
      </w:r>
    </w:p>
    <w:bookmarkEnd w:id="328"/>
    <w:bookmarkStart w:name="z48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Аспаринского сельского округа на отгонные пастбища Аспарааульного округа,согласно приложению 5 к настоящему плану, необходимо возместить остальную потребность пастбищных угодий на площади 4164,2 га.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Аспаринском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48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Аспаринского сельского округа категорий земель, собственников земельных участков и землепользователей в разрезе на основании правоустанавливающих документов</w:t>
      </w:r>
    </w:p>
    <w:bookmarkEnd w:id="330"/>
    <w:bookmarkStart w:name="z48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683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2"/>
    <w:bookmarkStart w:name="z48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Аспаринского сельского округа</w:t>
      </w:r>
    </w:p>
    <w:bookmarkEnd w:id="3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Абдиева Шинаркуль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Рысбай Кенескул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228, 05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228, 05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Арыкбаева Асит Каламбаевна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Зухра Туребековна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7 464,8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7 562,3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Егембердиева Сара Актаевна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15 183,8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3 348,8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Боршеков Ербол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148, 95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Карабай Жексенбек Советханулы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106, 71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106, 71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Кебисбаев Базарбай Калмагамбетович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Муратбеков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148, 13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Советов Нургали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ӨК "Аспара"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181, 4313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11 852,1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1911, 2713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13 689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25 023,2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17 795,7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44 203,4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776,71</w:t>
            </w:r>
          </w:p>
        </w:tc>
      </w:tr>
    </w:tbl>
    <w:bookmarkStart w:name="z49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Аспаринскому сельскому округу</w:t>
      </w:r>
    </w:p>
    <w:bookmarkEnd w:id="335"/>
    <w:bookmarkStart w:name="z49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выделению пастбищ для размещения маточного (дойного)поголовья КРС</w:t>
      </w:r>
    </w:p>
    <w:bookmarkEnd w:id="3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Қайыңды 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Садуқас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-487-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9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пастбищных угодий для дойных коров - 487 га в соответствии с подпунктом 4-1) пункта 2 статьи 84 Земельного кодекса будет уменьшаться за счет выкупа для государственных нужд и путем перевода скота на отгонные пастбища.</w:t>
      </w:r>
    </w:p>
    <w:bookmarkEnd w:id="337"/>
    <w:bookmarkStart w:name="z495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Аспаринскому округу</w:t>
      </w:r>
    </w:p>
    <w:bookmarkEnd w:id="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Аспара а.о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15 147,6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26 362,6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Абдиева Шинаркуль Амиркуловна-100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Рысбай Кенескул-228,05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Боршеков Ербол-148,95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Карабай Жексенбек Советханулы-106,71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Кебисбаев Базарбай Калмагамбетович-193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Заключение:776,71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15 147,6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26 362,6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Аспаринском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50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41"/>
    <w:bookmarkStart w:name="z509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Аспаринского сельского округа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Аспаринском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515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343"/>
    <w:bookmarkStart w:name="z51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5"/>
    <w:bookmarkStart w:name="z51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7470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Аспаринском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524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347"/>
    <w:bookmarkStart w:name="z52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48"/>
    <w:bookmarkStart w:name="z52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Аспаринского сельского округа имеются оросительные или оросительные каналы.</w:t>
      </w:r>
    </w:p>
    <w:bookmarkEnd w:id="349"/>
    <w:bookmarkStart w:name="z52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Аспаринском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533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Аспаринский сельский округ-4164,2 гектара</w:t>
      </w:r>
    </w:p>
    <w:bookmarkEnd w:id="351"/>
    <w:bookmarkStart w:name="z53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67310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3"/>
    <w:bookmarkStart w:name="z53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538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Аспаринского сельского округа, на отгонных пастбищах</w:t>
      </w:r>
    </w:p>
    <w:bookmarkEnd w:id="355"/>
    <w:bookmarkStart w:name="z53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7"/>
    <w:bookmarkStart w:name="z54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69469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Аспаринском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547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54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60"/>
    <w:bookmarkStart w:name="z54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361"/>
    <w:bookmarkStart w:name="z55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362"/>
    <w:bookmarkStart w:name="z55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363"/>
    <w:bookmarkStart w:name="z55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- отдыхающий ограждение</w:t>
      </w:r>
    </w:p>
    <w:bookmarkEnd w:id="364"/>
    <w:bookmarkStart w:name="z553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Жамбылском сельском округе на 2022-2024 годы</w:t>
      </w:r>
    </w:p>
    <w:bookmarkEnd w:id="365"/>
    <w:bookmarkStart w:name="z55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Жамбылском районе на 2022-2024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№ 3-3/332 "Об утверждении предельно допустимой нормы нагрузки на общую площадь пастбищ 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66"/>
    <w:bookmarkStart w:name="z55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367"/>
    <w:bookmarkStart w:name="z55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68"/>
    <w:bookmarkStart w:name="z55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Жамбылского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369"/>
    <w:bookmarkStart w:name="z55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370"/>
    <w:bookmarkStart w:name="z55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371"/>
    <w:bookmarkStart w:name="z56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372"/>
    <w:bookmarkStart w:name="z56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373"/>
    <w:bookmarkStart w:name="z56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374"/>
    <w:bookmarkStart w:name="z56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375"/>
    <w:bookmarkStart w:name="z56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сведений об иных данных, представленных юридическими лицами, сведений о стадах, Отарах, сформированных по видам сельскохозяйственных животных и половозрастным группам, сведения о численности стада,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откачку скота и сведения о государственных органах, физических и (или) юридических лицах.</w:t>
      </w:r>
    </w:p>
    <w:bookmarkEnd w:id="376"/>
    <w:bookmarkStart w:name="z56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сельском округе 5 сельских населенных пунктов.</w:t>
      </w:r>
    </w:p>
    <w:bookmarkEnd w:id="377"/>
    <w:bookmarkStart w:name="z56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сельского округа составляет 63992 га, в том числе пашни – 9098 га, пастбищных угодий – 22310,9 га.</w:t>
      </w:r>
    </w:p>
    <w:bookmarkEnd w:id="378"/>
    <w:bookmarkStart w:name="z56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79"/>
    <w:bookmarkStart w:name="z56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назначения-18829 гектаров;</w:t>
      </w:r>
    </w:p>
    <w:bookmarkEnd w:id="380"/>
    <w:bookmarkStart w:name="z56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пунктов-2366 гектаров;</w:t>
      </w:r>
    </w:p>
    <w:bookmarkEnd w:id="381"/>
    <w:bookmarkStart w:name="z57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назначения-99 гектаров;</w:t>
      </w:r>
    </w:p>
    <w:bookmarkEnd w:id="382"/>
    <w:bookmarkStart w:name="z57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- 2135 гектаров.</w:t>
      </w:r>
    </w:p>
    <w:bookmarkEnd w:id="383"/>
    <w:bookmarkStart w:name="z57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Разведаны строительные материалы из недр, подземные целебные воды (источники Меркен).</w:t>
      </w:r>
    </w:p>
    <w:bookmarkEnd w:id="384"/>
    <w:bookmarkStart w:name="z57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385"/>
    <w:bookmarkStart w:name="z57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Жамбылском сельском округе (личный подворье населения и ТОО, КХ) насчитывается 7866 голов крупного рогатого скота, в том числе 2428 голов маточного поголовья, 33193 голов мелкого рогатого скота, 3830 голов лошадей.</w:t>
      </w:r>
    </w:p>
    <w:bookmarkEnd w:id="386"/>
    <w:bookmarkStart w:name="z57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22310,9 га.</w:t>
      </w:r>
    </w:p>
    <w:bookmarkEnd w:id="387"/>
    <w:bookmarkStart w:name="z57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Жамбылского сельского округа: крупного рогатого скота 6744 голов, мелкого рогатого скота 27503 голов, лошадей 3440 голов.</w:t>
      </w:r>
    </w:p>
    <w:bookmarkEnd w:id="388"/>
    <w:bookmarkStart w:name="z57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20924 гектара.</w:t>
      </w:r>
    </w:p>
    <w:bookmarkEnd w:id="389"/>
    <w:bookmarkStart w:name="z57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населенном пункте Жамбылского сельского округа: крупного рогатого скота 1122 голов, мелкого рогатого скота 5690 голов, лошадей 390 голов.</w:t>
      </w:r>
    </w:p>
    <w:bookmarkEnd w:id="390"/>
    <w:bookmarkStart w:name="z57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Жамбылскому сельскому округу в пределах населенного пункта имеется 1386,9 га пастбищных угодий для обеспечения сельскохозяйственных животных. </w:t>
      </w:r>
    </w:p>
    <w:bookmarkEnd w:id="391"/>
    <w:bookmarkStart w:name="z58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Жамбылском сельском округе не установлены сервитуты для выгона скота.</w:t>
      </w:r>
    </w:p>
    <w:bookmarkEnd w:id="392"/>
    <w:bookmarkStart w:name="z58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 содержанию маточного (дойного) поголовья сельскохозяйственных животных для нужд местного населения (с. Жамбыл) на площади 1386,9 га, при норме нагрузки 4 га/голов потребность составляет 8615,2 га. Сложившуюся потребность в пастбищных угодьях необходимо восполнить за счет выкупа земель для государственных нужд.</w:t>
      </w:r>
    </w:p>
    <w:bookmarkEnd w:id="393"/>
    <w:bookmarkStart w:name="z58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16888,4 га, при норме нагрузки на голову КРС 6,2 га / голов., Мелкий рогатый скот - 1,3 га / гол., лошадей -6,5 га / гол.</w:t>
      </w:r>
    </w:p>
    <w:bookmarkEnd w:id="394"/>
    <w:bookmarkStart w:name="z58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95"/>
    <w:bookmarkStart w:name="z58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- 1122 головы. * 6,2 га / гол.=6956,4 га;</w:t>
      </w:r>
    </w:p>
    <w:bookmarkEnd w:id="396"/>
    <w:bookmarkStart w:name="z58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скота-5690 голов. * 1,3 га/гол.= 7397 га;</w:t>
      </w:r>
    </w:p>
    <w:bookmarkEnd w:id="397"/>
    <w:bookmarkStart w:name="z58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- 390 голов. * 6,5 га / гол.= 2535 га.</w:t>
      </w:r>
    </w:p>
    <w:bookmarkEnd w:id="398"/>
    <w:bookmarkStart w:name="z58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6956,4+7397+2535=16888,4 га.</w:t>
      </w:r>
    </w:p>
    <w:bookmarkEnd w:id="399"/>
    <w:bookmarkStart w:name="z58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1447,83 га планируется выпас на земли КХ, ТОО: С.Айнаев–107,78 га, А.Алмолдаев -100,0 га, А.Едигеев-100,0 га, М.Наяткадаев-374 га, А.Айбасов -175,49 га, А.Керимов-29,0 га, Д.Молдагулова-128,4 га, А.Райсов-164,45 га, П.Утепбергенов-268,71 га.</w:t>
      </w:r>
    </w:p>
    <w:bookmarkEnd w:id="400"/>
    <w:bookmarkStart w:name="z58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Жамбылского сельского округа на отгонные пастбища Жамбылского сельского округа необходимо возместить остальную потребность пастбищных угодий на площади 7167,37 га согласно приложению 5 к настоящему плану.</w:t>
      </w:r>
    </w:p>
    <w:bookmarkEnd w:id="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594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Жамбылского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402"/>
    <w:bookmarkStart w:name="z59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4549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04"/>
    <w:bookmarkStart w:name="z59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654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8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Жамбылского сельского округа список</w:t>
      </w:r>
    </w:p>
    <w:bookmarkEnd w:id="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щадь паст 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С.Айнаев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107, 78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4863, 3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А.Алмолдаев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А.Едигеев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М.Наяткадаев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А.Айбасов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А.Керимов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Д.Молдагулова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А.Райсов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П.Утепбергенов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1447, 34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4897, 1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-765,56</w:t>
            </w:r>
          </w:p>
        </w:tc>
      </w:tr>
    </w:tbl>
    <w:bookmarkStart w:name="z602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Жамбылскому сельскому округу</w:t>
      </w:r>
    </w:p>
    <w:bookmarkEnd w:id="409"/>
    <w:bookmarkStart w:name="z603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 жидек.а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Талдыбұлақ.а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670,4805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737,955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-67,4745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Тұрлыбай батыр.а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197,1656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-763,8344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2045,755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-660,7289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0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коров-660,7289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за счет перевода скота на отгонные пастбища.</w:t>
      </w:r>
    </w:p>
    <w:bookmarkEnd w:id="411"/>
    <w:bookmarkStart w:name="z606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Жамбылскому сельскому округу</w:t>
      </w:r>
    </w:p>
    <w:bookmarkEnd w:id="4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 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 деле ние паст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 был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6 956, 4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16 888,4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А.Айба сов - 175,49 га,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А.Кери мов – 29,0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Д.Мол дагулова -128,4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А.Райсов- 164,45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П.Утеп бергенов- 268,71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 чение: 766,05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6 956 ,4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16 888,4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766,05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Жамбылском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24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Жамбылского сельского округа</w:t>
      </w:r>
    </w:p>
    <w:bookmarkEnd w:id="4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Жамбылском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25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416"/>
    <w:bookmarkStart w:name="z62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8"/>
    <w:bookmarkStart w:name="z62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61468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Жамбылском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26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420"/>
    <w:bookmarkStart w:name="z63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21"/>
    <w:bookmarkStart w:name="z63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Жамбылского сельского округа имеются оросительные или оросительные каналы.</w:t>
      </w:r>
    </w:p>
    <w:bookmarkEnd w:id="422"/>
    <w:bookmarkStart w:name="z637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Жамбылском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64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Жамбылский сельский округ -7167,37 гектар</w:t>
      </w:r>
    </w:p>
    <w:bookmarkEnd w:id="424"/>
    <w:bookmarkStart w:name="z64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61976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7"/>
    <w:bookmarkStart w:name="z64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69596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649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Жамбылского сельского округа, на отгонных пастбищах</w:t>
      </w:r>
    </w:p>
    <w:bookmarkEnd w:id="429"/>
    <w:bookmarkStart w:name="z6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1252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55372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48260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4"/>
    <w:bookmarkStart w:name="z65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69850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Жамбылском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661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66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37"/>
    <w:bookmarkStart w:name="z66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438"/>
    <w:bookmarkStart w:name="z66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439"/>
    <w:bookmarkStart w:name="z66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440"/>
    <w:bookmarkStart w:name="z66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- отдыхающий ограждение</w:t>
      </w:r>
    </w:p>
    <w:bookmarkEnd w:id="441"/>
    <w:bookmarkStart w:name="z667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Жанатоганском сельском округе на 2022-2024 годы</w:t>
      </w:r>
    </w:p>
    <w:bookmarkEnd w:id="442"/>
    <w:bookmarkStart w:name="z66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жанатоганском районе на 2022-2024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2017 от 24 апреля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№ 3-3/332 "Об утверждении предельно допустимой нормы нагрузки на общую площадь пастбищ 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(зарегистрированного в Реестре государственной регистрации нормативных правовых актов).</w:t>
      </w:r>
    </w:p>
    <w:bookmarkEnd w:id="443"/>
    <w:bookmarkStart w:name="z66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444"/>
    <w:bookmarkStart w:name="z67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45"/>
    <w:bookmarkStart w:name="z67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Жанатоганского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446"/>
    <w:bookmarkStart w:name="z67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447"/>
    <w:bookmarkStart w:name="z67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448"/>
    <w:bookmarkStart w:name="z67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449"/>
    <w:bookmarkStart w:name="z67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450"/>
    <w:bookmarkStart w:name="z67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451"/>
    <w:bookmarkStart w:name="z67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452"/>
    <w:bookmarkStart w:name="z67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сведений об иных данных, представленных юридическими лицами, сведений о стадах, Отарах, сформированных по видам сельскохозяйственных животных и половозрастным группам, сведения о численности стада,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откачку скота и сведения о государственных органах, физических и (или) юридических лицах.</w:t>
      </w:r>
    </w:p>
    <w:bookmarkEnd w:id="453"/>
    <w:bookmarkStart w:name="z67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Жанатоганском сельском округе 3 сельских населенных пункта.</w:t>
      </w:r>
    </w:p>
    <w:bookmarkEnd w:id="454"/>
    <w:bookmarkStart w:name="z68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Жанатоганского сельского округа составляет 45 816 га, в том числе пашни – 7123 га, пастбищных угодий – 10996 га.</w:t>
      </w:r>
    </w:p>
    <w:bookmarkEnd w:id="455"/>
    <w:bookmarkStart w:name="z68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456"/>
    <w:bookmarkStart w:name="z68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назначения-11121гектар;</w:t>
      </w:r>
    </w:p>
    <w:bookmarkEnd w:id="457"/>
    <w:bookmarkStart w:name="z68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- 4436,0 гектар;</w:t>
      </w:r>
    </w:p>
    <w:bookmarkEnd w:id="458"/>
    <w:bookmarkStart w:name="z68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назначения-511,8 гектар;</w:t>
      </w:r>
    </w:p>
    <w:bookmarkEnd w:id="459"/>
    <w:bookmarkStart w:name="z68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- 1522 гектара.</w:t>
      </w:r>
    </w:p>
    <w:bookmarkEnd w:id="460"/>
    <w:bookmarkStart w:name="z68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461"/>
    <w:bookmarkStart w:name="z68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462"/>
    <w:bookmarkStart w:name="z68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Жанатоганском сельском округе (личный подворье населения и ТОО, КХ) насчитывается 6353 голов крупного рогатого скота, в том числе 460 голов маточного поголовья, 27646 голов мелкого рогатого скота, 2087 голов лошадей.</w:t>
      </w:r>
    </w:p>
    <w:bookmarkEnd w:id="463"/>
    <w:bookmarkStart w:name="z68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10996 гектаров.</w:t>
      </w:r>
    </w:p>
    <w:bookmarkEnd w:id="464"/>
    <w:bookmarkStart w:name="z69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Жанатоганского сельского округа: крупного рогатого скота 3172 голов, мелкого рогатого скота 13820 голов, лошадей 1042 голов.</w:t>
      </w:r>
    </w:p>
    <w:bookmarkEnd w:id="465"/>
    <w:bookmarkStart w:name="z691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4923 гектара.</w:t>
      </w:r>
    </w:p>
    <w:bookmarkEnd w:id="466"/>
    <w:bookmarkStart w:name="z69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населенном пункте Жанатоганского сельского округа: крупного рогатого скота 3181 голов, мелкого рогатого скота 13826 голов, лошадей 1045 голов.</w:t>
      </w:r>
    </w:p>
    <w:bookmarkEnd w:id="467"/>
    <w:bookmarkStart w:name="z69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Жанатоганскому сельскому округу в пределах населенного пункта имеется 6073 гектара пастбищных угодий для обеспечения сельскохозяйственных животных.</w:t>
      </w:r>
    </w:p>
    <w:bookmarkEnd w:id="468"/>
    <w:bookmarkStart w:name="z69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Жанатоганском сельском округе не установлены сервитуты для выгона скота.</w:t>
      </w:r>
    </w:p>
    <w:bookmarkEnd w:id="469"/>
    <w:bookmarkStart w:name="z69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Костоган, С. Кызылсай, С. Мынказан) на площади 6073 га, при норме нагрузки 4 га/голов потребность составляет 10760 га. Сложившуюся потребность в пастбищных угодьях необходимо восполнить за счет выкупа земель для государственных нужд.</w:t>
      </w:r>
    </w:p>
    <w:bookmarkEnd w:id="470"/>
    <w:bookmarkStart w:name="z69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44488,5 га, при норме нагрузки на голову КРС 6,2 га / голов., Мелкий рогатый скот - 1,3 га / гол., лошадей -6,5 га / гол.</w:t>
      </w:r>
    </w:p>
    <w:bookmarkEnd w:id="471"/>
    <w:bookmarkStart w:name="z69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72"/>
    <w:bookmarkStart w:name="z69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КРС-3181 голов. * 6,2 га / гол.=19722,2 га;</w:t>
      </w:r>
    </w:p>
    <w:bookmarkEnd w:id="473"/>
    <w:bookmarkStart w:name="z69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скота-13826 голов. * 1,3 га/гол.= 17973,8 га;</w:t>
      </w:r>
    </w:p>
    <w:bookmarkEnd w:id="474"/>
    <w:bookmarkStart w:name="z70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- 1045 голов. * 6,5 га / гол.= 6792,5 га.</w:t>
      </w:r>
    </w:p>
    <w:bookmarkEnd w:id="475"/>
    <w:bookmarkStart w:name="z70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19722,2+17973,8+6792,5=44488,5 га.</w:t>
      </w:r>
    </w:p>
    <w:bookmarkEnd w:id="476"/>
    <w:bookmarkStart w:name="z70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1119,0 га планируется выпас на земли КХ, ТОО: А.Алмолдаев–100 га,Т.Амиркулова-382 га, М.Ахметов-173 га, Ә.Байалі-125 га, А.Мухамедалиев-120 га, А.Сансызбаев-118 га, Шарипов Н.-101 га.</w:t>
      </w:r>
    </w:p>
    <w:bookmarkEnd w:id="477"/>
    <w:bookmarkStart w:name="z70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Жанатоганского сельского округа на отгонные пастбища Жанатоганского сельского округа, согласно приложению 5 к настоящему плану, необходимо возместить остальную потребность пастбищных угодий на площади 9641 га.</w:t>
      </w:r>
    </w:p>
    <w:bookmarkEnd w:id="4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Жанатоганском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709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Жанатоганского сельского округа категорий земель, собственников земельных участков и землепользователей в разрезе на основании правоустанавливающих документов</w:t>
      </w:r>
    </w:p>
    <w:bookmarkEnd w:id="479"/>
    <w:bookmarkStart w:name="z71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1"/>
    <w:bookmarkStart w:name="z71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175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Жанатоганского сельского округа список</w:t>
      </w:r>
    </w:p>
    <w:bookmarkEnd w:id="4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 ме нова ние земле поль зо вате лей зе мель ных участ 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А.Ал мол даев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Т.Амир кулова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М.Ах метов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Ә.Байалі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А.Муха меда лиев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А.Сан сыз 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 пов 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 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</w:tbl>
    <w:bookmarkStart w:name="z715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Жанатоганскому сельскому округу</w:t>
      </w:r>
    </w:p>
    <w:bookmarkEnd w:id="484"/>
    <w:bookmarkStart w:name="z716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Қостоған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Қызылсай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Мыңқазан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18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Жанатоганскому сельскому округу</w:t>
      </w:r>
    </w:p>
    <w:bookmarkEnd w:id="4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селен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 ре деле ние паст бищ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 ңа то ған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19 722, 2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17 973, 8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6 792, 5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44 488, 5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Т.Амир кулова - 382 га,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А.Муха меда лиев - 120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 чение: -502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19 722, 2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17 973, 8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6 792, 5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44 488, 5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Жанатоганском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729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89"/>
    <w:bookmarkStart w:name="z730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пастбищных оборотов для Жанатоганского сельского округа</w:t>
      </w:r>
    </w:p>
    <w:bookmarkEnd w:id="4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Жанатоганском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736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491"/>
    <w:bookmarkStart w:name="z73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1235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3"/>
    <w:bookmarkStart w:name="z73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69977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Жанатоганском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745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495"/>
    <w:bookmarkStart w:name="z74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96"/>
    <w:bookmarkStart w:name="z74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Жанатоганского сельского округа имеются оросительные или оросительные каналы.</w:t>
      </w:r>
    </w:p>
    <w:bookmarkEnd w:id="497"/>
    <w:bookmarkStart w:name="z74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50800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Жанатоганском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754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Жанатоганский сельский округ-9641 гектар</w:t>
      </w:r>
    </w:p>
    <w:bookmarkEnd w:id="499"/>
    <w:bookmarkStart w:name="z75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1"/>
    <w:bookmarkStart w:name="z75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2"/>
    <w:p>
      <w:pPr>
        <w:spacing w:after="0"/>
        <w:ind w:left="0"/>
        <w:jc w:val="both"/>
      </w:pPr>
      <w:r>
        <w:drawing>
          <wp:inline distT="0" distB="0" distL="0" distR="0">
            <wp:extent cx="77470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759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Жанатоганского сельского округа, на отгонных пастбищах</w:t>
      </w:r>
    </w:p>
    <w:bookmarkEnd w:id="503"/>
    <w:bookmarkStart w:name="z76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63881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5"/>
    <w:bookmarkStart w:name="z76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175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Жанатоганском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768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5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76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08"/>
    <w:bookmarkStart w:name="z77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509"/>
    <w:bookmarkStart w:name="z77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510"/>
    <w:bookmarkStart w:name="z77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511"/>
    <w:bookmarkStart w:name="z77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- отдыхающий ограждение</w:t>
      </w:r>
    </w:p>
    <w:bookmarkEnd w:id="5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Меркенского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2022 года № 25-4</w:t>
            </w:r>
          </w:p>
        </w:tc>
      </w:tr>
    </w:tbl>
    <w:bookmarkStart w:name="z777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Кенесском сельском округе на 2022-2024 годы</w:t>
      </w:r>
    </w:p>
    <w:bookmarkEnd w:id="513"/>
    <w:bookmarkStart w:name="z778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Советском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(далее-Закон).Зарегистрировано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14"/>
    <w:bookmarkStart w:name="z779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515"/>
    <w:bookmarkStart w:name="z780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16"/>
    <w:bookmarkStart w:name="z781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Кенесского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17"/>
    <w:bookmarkStart w:name="z782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18"/>
    <w:bookmarkStart w:name="z783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519"/>
    <w:bookmarkStart w:name="z784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520"/>
    <w:bookmarkStart w:name="z785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521"/>
    <w:bookmarkStart w:name="z786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 юридическими лицами, расположенными в поселке, селе, сельском округе (приложение 6);</w:t>
      </w:r>
    </w:p>
    <w:bookmarkEnd w:id="522"/>
    <w:bookmarkStart w:name="z787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523"/>
    <w:bookmarkStart w:name="z78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524"/>
    <w:bookmarkStart w:name="z78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Кенесском сельском округе 2 сельских населенных пункта.</w:t>
      </w:r>
    </w:p>
    <w:bookmarkEnd w:id="525"/>
    <w:bookmarkStart w:name="z79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Кенесского сельского округа составляет 67834 га, в том числе пашни – 26995 га, пастбищных угодий – 28295,2 га.</w:t>
      </w:r>
    </w:p>
    <w:bookmarkEnd w:id="526"/>
    <w:bookmarkStart w:name="z791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27"/>
    <w:bookmarkStart w:name="z792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назначения-13700 гектаров;</w:t>
      </w:r>
    </w:p>
    <w:bookmarkEnd w:id="528"/>
    <w:bookmarkStart w:name="z793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пунктов-2124 гектара;</w:t>
      </w:r>
    </w:p>
    <w:bookmarkEnd w:id="529"/>
    <w:bookmarkStart w:name="z794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- 0,04 гектара;</w:t>
      </w:r>
    </w:p>
    <w:bookmarkEnd w:id="530"/>
    <w:bookmarkStart w:name="z795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запаса-4528 гектаров.</w:t>
      </w:r>
    </w:p>
    <w:bookmarkEnd w:id="531"/>
    <w:bookmarkStart w:name="z796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532"/>
    <w:bookmarkStart w:name="z797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533"/>
    <w:bookmarkStart w:name="z798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Кенесском сельском округе (личный подворье населения и ТОО, КХ) насчитывается 2050 голов крупного рогатого скота, в том числе 740 голов маточного поголовья, 17000 голов мелкого рогатого скота, 1350 голов лошадей.</w:t>
      </w:r>
    </w:p>
    <w:bookmarkEnd w:id="534"/>
    <w:bookmarkStart w:name="z799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28295,2 га.</w:t>
      </w:r>
    </w:p>
    <w:bookmarkEnd w:id="535"/>
    <w:bookmarkStart w:name="z800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Кенесского сельского округа: КРС-668 голов, МРС-8200 голов, лошадей-250 голов.</w:t>
      </w:r>
    </w:p>
    <w:bookmarkEnd w:id="536"/>
    <w:bookmarkStart w:name="z801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23011 га.</w:t>
      </w:r>
    </w:p>
    <w:bookmarkEnd w:id="537"/>
    <w:bookmarkStart w:name="z802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населенном пункте Кенесского сельского округа: крупного рогатого скота 1382 голов, мелкого рогатого скота 8800 голов, лошадей 1100 голов.</w:t>
      </w:r>
    </w:p>
    <w:bookmarkEnd w:id="538"/>
    <w:bookmarkStart w:name="z803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Кенесскому сельскому округу в пределах населенного пункта имеется 5284,2 гектара пастбищных угодий для обеспечения сельскохозяйственных животных.</w:t>
      </w:r>
    </w:p>
    <w:bookmarkEnd w:id="539"/>
    <w:bookmarkStart w:name="z804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советском сельском округе не установлены сервитуты для выгона скота.</w:t>
      </w:r>
    </w:p>
    <w:bookmarkEnd w:id="540"/>
    <w:bookmarkStart w:name="z80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 содержанию маточного (дойного) поголовья сельскохозяйственных животных для нужд местного населения (с. Кенес) в объеме 5284,2, при норме нагрузки 4 га/голов потребность составляет 12100,8 га. Сложившуюся потребность в пастбищных угодьях необходимо восполнить за счет выкупа земель для государственных нужд.</w:t>
      </w:r>
    </w:p>
    <w:bookmarkEnd w:id="541"/>
    <w:bookmarkStart w:name="z80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31939 га, при норме нагрузки на голову КРС 6,2 га / голов., Мелкий рогатый скот - 1,3 га / гол., лошадей -6,5 га / гол.</w:t>
      </w:r>
    </w:p>
    <w:bookmarkEnd w:id="542"/>
    <w:bookmarkStart w:name="z80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43"/>
    <w:bookmarkStart w:name="z80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- 1382 головы. * 6,2 га / гол.=8568,4 га;</w:t>
      </w:r>
    </w:p>
    <w:bookmarkEnd w:id="544"/>
    <w:bookmarkStart w:name="z809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скота-8800 голов. * 1,3 га/гол.= 11440 га;</w:t>
      </w:r>
    </w:p>
    <w:bookmarkEnd w:id="545"/>
    <w:bookmarkStart w:name="z810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1100 голов для лошадей. * 6,5 га / гол.= 7150 га.</w:t>
      </w:r>
    </w:p>
    <w:bookmarkEnd w:id="546"/>
    <w:bookmarkStart w:name="z81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8568,4+11440+7150=27158,4</w:t>
      </w:r>
    </w:p>
    <w:bookmarkEnd w:id="547"/>
    <w:bookmarkStart w:name="z81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2915 га планируется выпас на земли КХ, ТОО: Ахметжанов Азимхан-392. Косаев Муратбек Сансызбаевич-377. Куттыкадамов Ералы Тулендиевич-104. Сансызбаев Токтар Заводбекович-322. Сансызбаев Мухтар Акимбекович-201. Сейтказиев Рахат Заводович-113. Тулеушев Меркитан-103. Турлыбаев м. -453. Лебетов Жуман-250. Ахметов Багдат-250. Алгадаев Нурлан - 250. Шынасилов А.-100. За счет перевода поголовья сельскохозяйственных животных местного населения Кенесского сельского округа на отгонные пастбища Кенесского сельского округа необходимо возместить остальную потребность пастбищных угодий на площади 9185,8 га согласно приложению 5 к настоящему плану.</w:t>
      </w:r>
    </w:p>
    <w:bookmarkEnd w:id="5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817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Кенесского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549"/>
    <w:bookmarkStart w:name="z81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0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1"/>
    <w:bookmarkStart w:name="z82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67183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Кенесского сельского округа список таблица № 1</w:t>
      </w:r>
    </w:p>
    <w:bookmarkEnd w:id="5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Азимхан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Косаев Муратбек Сансызбаевич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Куттыкадамов Ералы Тулендиевич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Токтар Зауытбекович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Мухтар Акимбекович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Сейтказиев Рахат Зауытович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Тулеушев Меркитан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Тұрлыбаев М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Лебетов Жуман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Багдат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Алгадаев Нурлан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Шынасилов 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</w:tr>
    </w:tbl>
    <w:bookmarkStart w:name="z822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Кенесскому сельскому округу</w:t>
      </w:r>
    </w:p>
    <w:bookmarkEnd w:id="554"/>
    <w:bookmarkStart w:name="z823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с.Кеңес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с.Жауғаш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25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Кенесскому сельскому округу</w:t>
      </w:r>
    </w:p>
    <w:bookmarkEnd w:id="5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 реде ление паст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с.Кеңес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8 568,4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27 158,4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 сыз баев Мухтар Аким беко вич- 201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Тулеу шев Мер китан- 103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Тұрлы баев М-453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Лебе тов Жуман- 250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Алга даев Нур лан - 250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 наси лов А-100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1357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8 568,4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27 158,4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839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59"/>
    <w:bookmarkStart w:name="z840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благоприятного пастбищеоборота для Кенесского сельского округа</w:t>
      </w:r>
    </w:p>
    <w:bookmarkEnd w:id="5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847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562"/>
    <w:bookmarkStart w:name="z84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4"/>
    <w:bookmarkStart w:name="z85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62611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27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566"/>
    <w:bookmarkStart w:name="z85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67"/>
    <w:bookmarkStart w:name="z85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Советского сельского округа имеются оросительные или оросительные каналы.</w:t>
      </w:r>
    </w:p>
    <w:bookmarkEnd w:id="568"/>
    <w:bookmarkStart w:name="z85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86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Кенесский сельский округ -9185,8 гектар</w:t>
      </w:r>
    </w:p>
    <w:bookmarkEnd w:id="570"/>
    <w:bookmarkStart w:name="z86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2"/>
    <w:bookmarkStart w:name="z86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69342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6</w:t>
            </w:r>
          </w:p>
        </w:tc>
      </w:tr>
    </w:tbl>
    <w:bookmarkStart w:name="z870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Кенесского сельского округа, на отгонных пастбищах </w:t>
      </w:r>
    </w:p>
    <w:bookmarkEnd w:id="574"/>
    <w:bookmarkStart w:name="z87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6"/>
    <w:bookmarkStart w:name="z87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2263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Кенесского сельского округа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879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5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88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79"/>
    <w:bookmarkStart w:name="z88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80"/>
    <w:bookmarkStart w:name="z88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81"/>
    <w:bookmarkStart w:name="z88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82"/>
    <w:bookmarkStart w:name="z88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ограждения</w:t>
      </w:r>
    </w:p>
    <w:bookmarkEnd w:id="583"/>
    <w:bookmarkStart w:name="z885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Меркенском сельском округе на 2022-2024 годы</w:t>
      </w:r>
    </w:p>
    <w:bookmarkEnd w:id="584"/>
    <w:bookmarkStart w:name="z88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Меркенском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(далее-Закон).Зарегистрировано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85"/>
    <w:bookmarkStart w:name="z88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586"/>
    <w:bookmarkStart w:name="z88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87"/>
    <w:bookmarkStart w:name="z88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Меркенского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88"/>
    <w:bookmarkStart w:name="z89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89"/>
    <w:bookmarkStart w:name="z89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590"/>
    <w:bookmarkStart w:name="z89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591"/>
    <w:bookmarkStart w:name="z89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592"/>
    <w:bookmarkStart w:name="z89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593"/>
    <w:bookmarkStart w:name="z895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594"/>
    <w:bookmarkStart w:name="z89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595"/>
    <w:bookmarkStart w:name="z89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Меркенский сельский округ имеет 2 сельских населенных пункта.</w:t>
      </w:r>
    </w:p>
    <w:bookmarkEnd w:id="596"/>
    <w:bookmarkStart w:name="z89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Меркенского сельского округа 8103,7788 га, в том числе пашня-507 га пастбища - 5494,6</w:t>
      </w:r>
    </w:p>
    <w:bookmarkEnd w:id="597"/>
    <w:bookmarkStart w:name="z89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98"/>
    <w:bookmarkStart w:name="z90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- 3505,329 гектар;</w:t>
      </w:r>
    </w:p>
    <w:bookmarkEnd w:id="599"/>
    <w:bookmarkStart w:name="z90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пунктов-1216 гектаров;</w:t>
      </w:r>
    </w:p>
    <w:bookmarkEnd w:id="600"/>
    <w:bookmarkStart w:name="z90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- 154,5574 гектара;</w:t>
      </w:r>
    </w:p>
    <w:bookmarkEnd w:id="601"/>
    <w:bookmarkStart w:name="z90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запаса-282 гектара.</w:t>
      </w:r>
    </w:p>
    <w:bookmarkEnd w:id="602"/>
    <w:bookmarkStart w:name="z90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603"/>
    <w:bookmarkStart w:name="z90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604"/>
    <w:bookmarkStart w:name="z90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Меркенском сельском округе (личный подворье населения и ТОО, КХ) насчитывается 6636 голов крупного рогатого скота, в том числе 2428 голов маточного поголовья, 11105 голов мелкого рогатого скота, 1462 головы лошадей.</w:t>
      </w:r>
    </w:p>
    <w:bookmarkEnd w:id="605"/>
    <w:bookmarkStart w:name="z90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5494,6 га.</w:t>
      </w:r>
    </w:p>
    <w:bookmarkEnd w:id="606"/>
    <w:bookmarkStart w:name="z90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Меркенского сельского округа: КРС-5495 голов, МРС-7768 голов, лошадей-732 голов.</w:t>
      </w:r>
    </w:p>
    <w:bookmarkEnd w:id="607"/>
    <w:bookmarkStart w:name="z90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5298 га.</w:t>
      </w:r>
    </w:p>
    <w:bookmarkEnd w:id="608"/>
    <w:bookmarkStart w:name="z91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населения населенного пункта Меркенского сельского округа: крупного рогатого скота 1141 голов, мелкого рогатого скота 3337 голов, лошадей 730 голов.</w:t>
      </w:r>
    </w:p>
    <w:bookmarkEnd w:id="609"/>
    <w:bookmarkStart w:name="z91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Меркенскому сельскому округу в пределах населенного пункта имеется 196,6 га пастбищных угодий для обеспечения сельскохозяйственных животных.</w:t>
      </w:r>
    </w:p>
    <w:bookmarkEnd w:id="610"/>
    <w:bookmarkStart w:name="z91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Меркенском сельском округе не установлены сервитуты для выгона скота.</w:t>
      </w:r>
    </w:p>
    <w:bookmarkEnd w:id="611"/>
    <w:bookmarkStart w:name="z913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 содержанию маточного (дойного) поголовья сельскохозяйственных животных для нужд местного населения (с. Мерке) на площади 196,6 га, при норме нагрузки 4 га/голов потребность составляет 8615,2 га. Сложившуюся потребность в пастбищных угодьях необходимо восполнить за счет выкупа земель для государственных нужд.</w:t>
      </w:r>
    </w:p>
    <w:bookmarkEnd w:id="612"/>
    <w:bookmarkStart w:name="z91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16157,3 га, при норме нагрузки на голову КРС 6,2 га / голов., Мелкий рогатый скот - 1,3 га / гол., лошадей -6,5 га / гол.</w:t>
      </w:r>
    </w:p>
    <w:bookmarkEnd w:id="613"/>
    <w:bookmarkStart w:name="z91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14"/>
    <w:bookmarkStart w:name="z916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1141 гол. для КРС. * 6,2 га / гол.=7074,2 га;</w:t>
      </w:r>
    </w:p>
    <w:bookmarkEnd w:id="615"/>
    <w:bookmarkStart w:name="z91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скота-3337 голов. * 1,3 га/гол.= 4338,1 га;</w:t>
      </w:r>
    </w:p>
    <w:bookmarkEnd w:id="616"/>
    <w:bookmarkStart w:name="z91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лошадей-730 голов. * 6,5 га / гол.= 4745 га.</w:t>
      </w:r>
    </w:p>
    <w:bookmarkEnd w:id="617"/>
    <w:bookmarkStart w:name="z91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7074+4338,1+4745= 16157,3 га.</w:t>
      </w:r>
    </w:p>
    <w:bookmarkEnd w:id="618"/>
    <w:bookmarkStart w:name="z92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1566,29 га планируется выпас на земли КХ, ТОО: А. Несипбаева-750,4 га, К. Несипбаева-163,28 га, к / Х Ынтымтымак-277 га, к / Х Достык-375,61 га,</w:t>
      </w:r>
    </w:p>
    <w:bookmarkEnd w:id="619"/>
    <w:bookmarkStart w:name="z92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Меркенского сельского округа на отгонные пастбища Меркенского сельского округа необходимо возместить остальную потребность пастбищных угодий на 6606,1 га согласно приложению 5 к настоящему плану.</w:t>
      </w:r>
    </w:p>
    <w:bookmarkEnd w:id="6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926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Меркенского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1"/>
    <w:bookmarkStart w:name="z92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8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3"/>
    <w:bookmarkStart w:name="z929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68961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0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Меркенского сельского округа список</w:t>
      </w:r>
    </w:p>
    <w:bookmarkEnd w:id="6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землеполь зовате лей зе 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Несип 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19 102,2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Несип баева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163, 28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3 971,5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3 971,5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 мақ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375, 61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1 566, 61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19 102,2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23 184,2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652,61</w:t>
            </w:r>
          </w:p>
        </w:tc>
      </w:tr>
    </w:tbl>
    <w:bookmarkStart w:name="z932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Меркенскому сельскому округу</w:t>
      </w:r>
    </w:p>
    <w:bookmarkEnd w:id="626"/>
    <w:bookmarkStart w:name="z933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</w:t>
      </w:r>
    </w:p>
    <w:bookmarkEnd w:id="6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с.Меркі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-12581,56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Санаторий Меркі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-12581,56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3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 - 12581,56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за счет перевода скота на отгонные пастбища.</w:t>
      </w:r>
    </w:p>
    <w:bookmarkEnd w:id="628"/>
    <w:bookmarkStart w:name="z935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Меркенскому сельскому округу</w:t>
      </w:r>
    </w:p>
    <w:bookmarkEnd w:id="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 деле ние паст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7 074,2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4 338,1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16 157,3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 мақ Ш/Қ – 277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 тық Ш/Қ – 375,61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652,61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7 074,2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4 338,1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16 157,3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652,61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945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32"/>
    <w:bookmarkStart w:name="z946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Меркенского сельского округа</w:t>
      </w:r>
    </w:p>
    <w:bookmarkEnd w:id="6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953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635"/>
    <w:bookmarkStart w:name="z954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78105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5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37"/>
    <w:bookmarkStart w:name="z956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0993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962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639"/>
    <w:bookmarkStart w:name="z96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40"/>
    <w:bookmarkStart w:name="z964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Меркенского сельского округа имеются оросительные или оросительные каналы.</w:t>
      </w:r>
    </w:p>
    <w:bookmarkEnd w:id="641"/>
    <w:bookmarkStart w:name="z965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76327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971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Меркенский сельский округ -6606,1 гектар</w:t>
      </w:r>
    </w:p>
    <w:bookmarkEnd w:id="643"/>
    <w:bookmarkStart w:name="z97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4"/>
    <w:p>
      <w:pPr>
        <w:spacing w:after="0"/>
        <w:ind w:left="0"/>
        <w:jc w:val="both"/>
      </w:pPr>
      <w:r>
        <w:drawing>
          <wp:inline distT="0" distB="0" distL="0" distR="0">
            <wp:extent cx="75946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645"/>
    <w:bookmarkStart w:name="z97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6"/>
    <w:p>
      <w:pPr>
        <w:spacing w:after="0"/>
        <w:ind w:left="0"/>
        <w:jc w:val="both"/>
      </w:pPr>
      <w:r>
        <w:drawing>
          <wp:inline distT="0" distB="0" distL="0" distR="0">
            <wp:extent cx="7175500" cy="7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976" w:id="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Меркенского сельского округа, на отгонных пастбищах</w:t>
      </w:r>
    </w:p>
    <w:bookmarkEnd w:id="647"/>
    <w:bookmarkStart w:name="z977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8"/>
    <w:p>
      <w:pPr>
        <w:spacing w:after="0"/>
        <w:ind w:left="0"/>
        <w:jc w:val="both"/>
      </w:pPr>
      <w:r>
        <w:drawing>
          <wp:inline distT="0" distB="0" distL="0" distR="0">
            <wp:extent cx="78105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8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9"/>
    <w:bookmarkStart w:name="z979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0"/>
    <w:p>
      <w:pPr>
        <w:spacing w:after="0"/>
        <w:ind w:left="0"/>
        <w:jc w:val="both"/>
      </w:pPr>
      <w:r>
        <w:drawing>
          <wp:inline distT="0" distB="0" distL="0" distR="0">
            <wp:extent cx="71882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Меркенском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985" w:id="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6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98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52"/>
    <w:bookmarkStart w:name="z98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653"/>
    <w:bookmarkStart w:name="z98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654"/>
    <w:bookmarkStart w:name="z98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655"/>
    <w:bookmarkStart w:name="z99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ограждения</w:t>
      </w:r>
    </w:p>
    <w:bookmarkEnd w:id="656"/>
    <w:bookmarkStart w:name="z991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Ойтальском сельском округе на 2022-2024 годы</w:t>
      </w:r>
    </w:p>
    <w:bookmarkEnd w:id="657"/>
    <w:bookmarkStart w:name="z992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Ойтальском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от 20 февраля 2017 года,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(в редакции нормативных правовых актов (зарегистрировано в реестре государственной регистрации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58"/>
    <w:bookmarkStart w:name="z99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659"/>
    <w:bookmarkStart w:name="z99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60"/>
    <w:bookmarkStart w:name="z99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Ойтальского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661"/>
    <w:bookmarkStart w:name="z99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662"/>
    <w:bookmarkStart w:name="z99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663"/>
    <w:bookmarkStart w:name="z99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664"/>
    <w:bookmarkStart w:name="z999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665"/>
    <w:bookmarkStart w:name="z100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666"/>
    <w:bookmarkStart w:name="z1001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667"/>
    <w:bookmarkStart w:name="z1002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668"/>
    <w:bookmarkStart w:name="z1003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Ойтальском сельском округе 4 сельских населенных пункта.</w:t>
      </w:r>
    </w:p>
    <w:bookmarkEnd w:id="669"/>
    <w:bookmarkStart w:name="z1004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Ойтальского сельского округа составляет 14530,99997 га, в том числе пашни – 5603,34 га, пастбищных угодий – 6909 га.</w:t>
      </w:r>
    </w:p>
    <w:bookmarkEnd w:id="670"/>
    <w:bookmarkStart w:name="z1005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671"/>
    <w:bookmarkStart w:name="z100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назначения-10864,0859;</w:t>
      </w:r>
    </w:p>
    <w:bookmarkEnd w:id="672"/>
    <w:bookmarkStart w:name="z100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пунктов-615,00002 гектара;</w:t>
      </w:r>
    </w:p>
    <w:bookmarkEnd w:id="673"/>
    <w:bookmarkStart w:name="z100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- 166,40995 гектар;</w:t>
      </w:r>
    </w:p>
    <w:bookmarkEnd w:id="674"/>
    <w:bookmarkStart w:name="z100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запаса-2461,4741 гектар.</w:t>
      </w:r>
    </w:p>
    <w:bookmarkEnd w:id="675"/>
    <w:bookmarkStart w:name="z1010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676"/>
    <w:bookmarkStart w:name="z101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016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Ойтальского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678"/>
    <w:bookmarkStart w:name="z1017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8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0"/>
    <w:bookmarkStart w:name="z1019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69723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0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Ойтальского сельского округа список</w:t>
      </w:r>
    </w:p>
    <w:bookmarkEnd w:id="6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С.Аймуханов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К.Алибеков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С.А.Есеев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К.Жунисов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Т.Т.Кулбаев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К.И.Кыякбаев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Т.Шопшекбаев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4 051,3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</w:tbl>
    <w:bookmarkStart w:name="z1022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Ойталскому сельскому округу</w:t>
      </w:r>
    </w:p>
    <w:bookmarkEnd w:id="683"/>
    <w:bookmarkStart w:name="z1023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</w:t>
      </w:r>
    </w:p>
    <w:bookmarkEnd w:id="6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Мықанды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с.Ойтал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Мерке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25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Ойтальскому сельскому округу</w:t>
      </w:r>
    </w:p>
    <w:bookmarkEnd w:id="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 реде ление пас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Ойтал а.о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7 830,6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11 943,8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 муха нов- 180 га,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К.Жу нисов – 202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К.И. Кыяк баев – 100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Т.Шопшек баев – 100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 чение: 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7 830,6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11 943,8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037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88"/>
    <w:bookmarkStart w:name="z1038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Ойтальского сельского округа </w:t>
      </w:r>
    </w:p>
    <w:bookmarkEnd w:id="6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2022-2024 годы </w:t>
            </w:r>
          </w:p>
        </w:tc>
      </w:tr>
    </w:tbl>
    <w:bookmarkStart w:name="z1045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691"/>
    <w:bookmarkStart w:name="z1046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7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93"/>
    <w:bookmarkStart w:name="z1048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67691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29" w:id="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695"/>
    <w:bookmarkStart w:name="z1055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96"/>
    <w:bookmarkStart w:name="z1056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Ойтальского сельского округа имеются оросительные или оросительные каналы.</w:t>
      </w:r>
    </w:p>
    <w:bookmarkEnd w:id="697"/>
    <w:bookmarkStart w:name="z1057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8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063" w:id="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Ойтальский сельский округ-504,6 гектара</w:t>
      </w:r>
    </w:p>
    <w:bookmarkEnd w:id="699"/>
    <w:bookmarkStart w:name="z1064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0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5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1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702"/>
    <w:bookmarkStart w:name="z1067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3"/>
    <w:p>
      <w:pPr>
        <w:spacing w:after="0"/>
        <w:ind w:left="0"/>
        <w:jc w:val="both"/>
      </w:pPr>
      <w:r>
        <w:drawing>
          <wp:inline distT="0" distB="0" distL="0" distR="0">
            <wp:extent cx="70993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069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Ойтальского сельского округа, на отгонных пастбищах</w:t>
      </w:r>
    </w:p>
    <w:bookmarkEnd w:id="704"/>
    <w:bookmarkStart w:name="z107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Ойтальского сельского округа, на отгонных пастбищах</w:t>
      </w:r>
    </w:p>
    <w:bookmarkEnd w:id="705"/>
    <w:bookmarkStart w:name="z107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6"/>
    <w:p>
      <w:pPr>
        <w:spacing w:after="0"/>
        <w:ind w:left="0"/>
        <w:jc w:val="both"/>
      </w:pPr>
      <w:r>
        <w:drawing>
          <wp:inline distT="0" distB="0" distL="0" distR="0">
            <wp:extent cx="78105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7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708"/>
    <w:bookmarkStart w:name="z107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9"/>
    <w:p>
      <w:pPr>
        <w:spacing w:after="0"/>
        <w:ind w:left="0"/>
        <w:jc w:val="both"/>
      </w:pPr>
      <w:r>
        <w:drawing>
          <wp:inline distT="0" distB="0" distL="0" distR="0">
            <wp:extent cx="71120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Ойтальском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080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7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1081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11"/>
    <w:bookmarkStart w:name="z1082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12"/>
    <w:bookmarkStart w:name="z108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13"/>
    <w:bookmarkStart w:name="z108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14"/>
    <w:bookmarkStart w:name="z108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– отдыхающий ограждение</w:t>
      </w:r>
    </w:p>
    <w:bookmarkEnd w:id="715"/>
    <w:bookmarkStart w:name="z1086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Турара Рыскулова на 2022-2024 годы</w:t>
      </w:r>
    </w:p>
    <w:bookmarkEnd w:id="716"/>
    <w:bookmarkStart w:name="z108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районе Турара Рыскулова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(в редакции нормативных правовых актов (зарегистрировано в Реестре государственной регистрации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17"/>
    <w:bookmarkStart w:name="z1088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718"/>
    <w:bookmarkStart w:name="z1089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19"/>
    <w:bookmarkStart w:name="z1090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Турара Рыскулова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20"/>
    <w:bookmarkStart w:name="z1091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21"/>
    <w:bookmarkStart w:name="z1092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722"/>
    <w:bookmarkStart w:name="z109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723"/>
    <w:bookmarkStart w:name="z1094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724"/>
    <w:bookmarkStart w:name="z109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725"/>
    <w:bookmarkStart w:name="z109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726"/>
    <w:bookmarkStart w:name="z1097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сведения о состоянии геоботанического обследования пастбищ, сведения о ветеринарно-санитарных объектах, данных о количестве поголовья сельскохозяйственных животных, с указанием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727"/>
    <w:bookmarkStart w:name="z109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административно-территориальной единице в сельском округе Турара Рыскулова имеется 2 сельских населенных пункта.</w:t>
      </w:r>
    </w:p>
    <w:bookmarkEnd w:id="728"/>
    <w:bookmarkStart w:name="z1099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Турара Рыскулова составляет 45897,06252 га, в том числе пашни – 2757,2224 га, пастбищных угодий – 13754 га.</w:t>
      </w:r>
    </w:p>
    <w:bookmarkEnd w:id="729"/>
    <w:bookmarkStart w:name="z1100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730"/>
    <w:bookmarkStart w:name="z1101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назначения-15725,4624 гектара;</w:t>
      </w:r>
    </w:p>
    <w:bookmarkEnd w:id="731"/>
    <w:bookmarkStart w:name="z1102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пунктов-982,0 гектар;</w:t>
      </w:r>
    </w:p>
    <w:bookmarkEnd w:id="732"/>
    <w:bookmarkStart w:name="z1103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- 186,83 гектара;</w:t>
      </w:r>
    </w:p>
    <w:bookmarkEnd w:id="733"/>
    <w:bookmarkStart w:name="z1104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босоножки - 2231,737 гектар.</w:t>
      </w:r>
    </w:p>
    <w:bookmarkEnd w:id="734"/>
    <w:bookmarkStart w:name="z1105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735"/>
    <w:bookmarkStart w:name="z1106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736"/>
    <w:bookmarkStart w:name="z1107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сельском округе Турар Рыскулов (личный подворье населения и ТОО, КХ) насчитывается 3405 голов крупного рогатого скота, в том числе 642 голов маточного поголовья, 16963 голов мелкого рогатого скота, 1070 голов лошадей.</w:t>
      </w:r>
    </w:p>
    <w:bookmarkEnd w:id="737"/>
    <w:bookmarkStart w:name="z1108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13754 га.</w:t>
      </w:r>
    </w:p>
    <w:bookmarkEnd w:id="738"/>
    <w:bookmarkStart w:name="z1109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сельского округа Турар Рыскулов: крупного рогатого скота 1414 голов, мелкого рогатого скота 11643 голов, лошадей 778 голов.</w:t>
      </w:r>
    </w:p>
    <w:bookmarkEnd w:id="739"/>
    <w:bookmarkStart w:name="z1110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13167 гектаров.</w:t>
      </w:r>
    </w:p>
    <w:bookmarkEnd w:id="740"/>
    <w:bookmarkStart w:name="z111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населенном пункте Рыскуловского сельского округа: крупного рогатого скота 1991 голов, мелкого рогатого скота 5320 голов, лошадей 292 голов.</w:t>
      </w:r>
    </w:p>
    <w:bookmarkEnd w:id="741"/>
    <w:bookmarkStart w:name="z1112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Рыскуловскому сельскому округу в пределах населенного пункта имеется 586,6 га пастбищных угодий для обеспечения сельскохозяйственных животных.</w:t>
      </w:r>
    </w:p>
    <w:bookmarkEnd w:id="742"/>
    <w:bookmarkStart w:name="z1113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Турара Рыскулова не установлены сервитуты для выгона скота.</w:t>
      </w:r>
    </w:p>
    <w:bookmarkEnd w:id="743"/>
    <w:bookmarkStart w:name="z1114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Турар Рыскулов) на площади 586,6 га, при норме нагрузки 4 га/голов потребность составляет 6397,6 га. Сложившуюся потребность в пастбищных угодьях необходимо восполнить за счет выкупа земель для государственных нужд.</w:t>
      </w:r>
    </w:p>
    <w:bookmarkEnd w:id="744"/>
    <w:bookmarkStart w:name="z1115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21158,2 га, при норме нагрузки на голову КРС 6,2 га / голов., Мелкий рогатый скот - 1,3 га / гол., лошадей -6,5 га / гол.</w:t>
      </w:r>
    </w:p>
    <w:bookmarkEnd w:id="745"/>
    <w:bookmarkStart w:name="z1116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746"/>
    <w:bookmarkStart w:name="z1117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КРС-1991 гол. * 6,2 га / гол.=12344,2 га;</w:t>
      </w:r>
    </w:p>
    <w:bookmarkEnd w:id="747"/>
    <w:bookmarkStart w:name="z1118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скота-5320 голов. * 1,3 га/гол.= 6916 га;</w:t>
      </w:r>
    </w:p>
    <w:bookmarkEnd w:id="748"/>
    <w:bookmarkStart w:name="z1119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- 292 головы. * 6,5 га / гол.= 1898 га.</w:t>
      </w:r>
    </w:p>
    <w:bookmarkEnd w:id="749"/>
    <w:bookmarkStart w:name="z1120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12344,2+6916+1898=21158,2 га.</w:t>
      </w:r>
    </w:p>
    <w:bookmarkEnd w:id="750"/>
    <w:bookmarkStart w:name="z1121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участке 2567,19, планируется выпас на земли КХ, ТОО:Абдрахманов М. -170.Абилов К.-1779,95. Алимбеков Батырбек Токшилыкович-236,07. Артикбаев Еспол Джатобаевич-142,28. Арыкбаева Асит Каламбаевна-106,7. Ахметов Куат Расилович-132,19. За счет перевода поголовья сельскохозяйственных животных местного населения Турарского Рыскуловского сельского округа на отгонные пастбища Турарского Рыскуловского сельского округа,согласно приложению 5 к настоящему плану, необходимо возместить оставшуюся потребность в 3830,41 га пастбищных угодий.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Турара 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126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Турара Рыскулова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752"/>
    <w:bookmarkStart w:name="z112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6299200" cy="1225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8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54"/>
    <w:bookmarkStart w:name="z1129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68834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сельского округа Турар Рыскулов список</w:t>
      </w:r>
    </w:p>
    <w:bookmarkEnd w:id="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1 779,95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1 779, 95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Батырбек Токшылыкович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5 060,3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Артикбаев Еспол Джатобаевич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Арыкбаева Асит Каламбаевна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Куат Расилович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2 567,19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9 105,9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1 779, 95</w:t>
            </w:r>
          </w:p>
        </w:tc>
      </w:tr>
    </w:tbl>
    <w:bookmarkStart w:name="z1132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Турар Рыскуловскому сельскому округу</w:t>
      </w:r>
    </w:p>
    <w:bookmarkEnd w:id="757"/>
    <w:bookmarkStart w:name="z1133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 </w:t>
      </w:r>
    </w:p>
    <w:bookmarkEnd w:id="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с.Интернациональный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с.Тұрар Рысқұлов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-3393,8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3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коров-3393,8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за счет перевода скота на отгонные пастбища.</w:t>
      </w:r>
    </w:p>
    <w:bookmarkEnd w:id="759"/>
    <w:bookmarkStart w:name="z1136" w:id="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Турар Рыскулов</w:t>
      </w:r>
    </w:p>
    <w:bookmarkEnd w:id="7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с.Тұрар Рысқұлов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12 344,2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21 158,2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 лов Қ- 1779, 95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1779,95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12 344,2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21 158,2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1779,95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Турара 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145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63"/>
    <w:bookmarkStart w:name="z1146" w:id="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сельского округа Турара Рыскулова</w:t>
      </w:r>
    </w:p>
    <w:bookmarkEnd w:id="7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Турара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154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767"/>
    <w:bookmarkStart w:name="z1155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8"/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6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9"/>
    <w:bookmarkStart w:name="z1157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0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сельском округе Турара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163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771"/>
    <w:bookmarkStart w:name="z1164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 На территории сельского округа Турара Рыскулова имеются оросительные или оросительные каналы.</w:t>
      </w:r>
    </w:p>
    <w:bookmarkEnd w:id="772"/>
    <w:bookmarkStart w:name="z1165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Турара 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171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Турара Рыскулова-3830,41 гектар</w:t>
      </w:r>
    </w:p>
    <w:bookmarkEnd w:id="774"/>
    <w:bookmarkStart w:name="z1172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429500" cy="1215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21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3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6"/>
    <w:bookmarkStart w:name="z1174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7"/>
    <w:p>
      <w:pPr>
        <w:spacing w:after="0"/>
        <w:ind w:left="0"/>
        <w:jc w:val="both"/>
      </w:pPr>
      <w:r>
        <w:drawing>
          <wp:inline distT="0" distB="0" distL="0" distR="0">
            <wp:extent cx="7810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5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8"/>
    <w:p>
      <w:pPr>
        <w:spacing w:after="0"/>
        <w:ind w:left="0"/>
        <w:jc w:val="both"/>
      </w:pPr>
      <w:r>
        <w:drawing>
          <wp:inline distT="0" distB="0" distL="0" distR="0">
            <wp:extent cx="63246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177" w:id="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сельского округа Турара Рыскулова, на отгонных пастбищах</w:t>
      </w:r>
    </w:p>
    <w:bookmarkEnd w:id="779"/>
    <w:bookmarkStart w:name="z117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0"/>
    <w:p>
      <w:pPr>
        <w:spacing w:after="0"/>
        <w:ind w:left="0"/>
        <w:jc w:val="both"/>
      </w:pPr>
      <w:r>
        <w:drawing>
          <wp:inline distT="0" distB="0" distL="0" distR="0">
            <wp:extent cx="7810500" cy="132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1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82"/>
    <w:bookmarkStart w:name="z1181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3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Турара Рыскулова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187" w:id="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7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Т.Рыскулов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188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85"/>
    <w:bookmarkStart w:name="z1189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86"/>
    <w:bookmarkStart w:name="z1190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87"/>
    <w:bookmarkStart w:name="z1191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88"/>
    <w:bookmarkStart w:name="z1192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ограждения</w:t>
      </w:r>
    </w:p>
    <w:bookmarkEnd w:id="789"/>
    <w:bookmarkStart w:name="z1193" w:id="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Сарымолдаевском сельском округе на 2022-2024 годы</w:t>
      </w:r>
    </w:p>
    <w:bookmarkEnd w:id="790"/>
    <w:bookmarkStart w:name="z1194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сарымолдаевском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(далее-Закон). Зарегистрировано в Реестре государственной регистрации нормативных правовых актов за №15090),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91"/>
    <w:bookmarkStart w:name="z1195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792"/>
    <w:bookmarkStart w:name="z1196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93"/>
    <w:bookmarkStart w:name="z1197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Сарымолдаевского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94"/>
    <w:bookmarkStart w:name="z1198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95"/>
    <w:bookmarkStart w:name="z1199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796"/>
    <w:bookmarkStart w:name="z1200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797"/>
    <w:bookmarkStart w:name="z1201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798"/>
    <w:bookmarkStart w:name="z1202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799"/>
    <w:bookmarkStart w:name="z1203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800"/>
    <w:bookmarkStart w:name="z120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801"/>
    <w:bookmarkStart w:name="z1205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Сарымолдаевский сельский округ имеет 3 сельских населенных пункта.</w:t>
      </w:r>
    </w:p>
    <w:bookmarkEnd w:id="802"/>
    <w:bookmarkStart w:name="z1206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Сарымолдаевского сельского округа составляет 34231 га, в том числе пашни – 8866,48 га, пастбищных угодий – 17645,7 га.</w:t>
      </w:r>
    </w:p>
    <w:bookmarkEnd w:id="803"/>
    <w:bookmarkStart w:name="z120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804"/>
    <w:bookmarkStart w:name="z120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назначения-16358,03 гектара;</w:t>
      </w:r>
    </w:p>
    <w:bookmarkEnd w:id="805"/>
    <w:bookmarkStart w:name="z120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пунктов-1691,0 гектар;</w:t>
      </w:r>
    </w:p>
    <w:bookmarkEnd w:id="806"/>
    <w:bookmarkStart w:name="z121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назначения-216,1644 гектара;</w:t>
      </w:r>
    </w:p>
    <w:bookmarkEnd w:id="807"/>
    <w:bookmarkStart w:name="z1211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- 1079 гектаров.</w:t>
      </w:r>
    </w:p>
    <w:bookmarkEnd w:id="808"/>
    <w:bookmarkStart w:name="z121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809"/>
    <w:bookmarkStart w:name="z121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810"/>
    <w:bookmarkStart w:name="z121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Сарымолдаевском сельском округе (личный подворье населения и ТОО, КХ) насчитывается 6702 голов крупного рогатого скота, в том числе 1584 голов маточного поголовья, 50800 голов мелкого рогатого скота, 2210 голов лошадей.</w:t>
      </w:r>
    </w:p>
    <w:bookmarkEnd w:id="811"/>
    <w:bookmarkStart w:name="z121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17645,7 га.</w:t>
      </w:r>
    </w:p>
    <w:bookmarkEnd w:id="812"/>
    <w:bookmarkStart w:name="z121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Сарымолдаевского сельского округа: крупного рогатого скота 1199 голов, мелкого рогатого скота 34267 голов, лошадей 1260 голов.</w:t>
      </w:r>
    </w:p>
    <w:bookmarkEnd w:id="813"/>
    <w:bookmarkStart w:name="z121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16756 гектаров.</w:t>
      </w:r>
    </w:p>
    <w:bookmarkEnd w:id="814"/>
    <w:bookmarkStart w:name="z121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населенном пункте Сарымолдаевского округа: крупного рогатого скота 5503 голов, мелкого рогатого скота 16533 голов, лошадей 950 голов.</w:t>
      </w:r>
    </w:p>
    <w:bookmarkEnd w:id="815"/>
    <w:bookmarkStart w:name="z121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Сарымолдаевскому сельскому округу в пределах населенного пункта имеется 889,7 га пастбищных угодий для обеспечения сельскохозяйственных животных.</w:t>
      </w:r>
    </w:p>
    <w:bookmarkEnd w:id="816"/>
    <w:bookmarkStart w:name="z1220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Сарымолдаевском сельском округе не установлены сервитуты для выгона скота.</w:t>
      </w:r>
    </w:p>
    <w:bookmarkEnd w:id="817"/>
    <w:bookmarkStart w:name="z1221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Казахстан" О пастбищах " по содержанию маточного (дойного) поголовья сельскохозяйственных животных для нужд местного населения (с. Сарымолдаев, С. Екпинды, С. Ойтал) на площади 17645 га, при норме нагрузки 4 га/голов потребность составляет 4574,4 га. Сложившуюся потребность в пастбищных угодьях необходимо восполнить за счет выкупа земель для государственных нужд.</w:t>
      </w:r>
    </w:p>
    <w:bookmarkEnd w:id="818"/>
    <w:bookmarkStart w:name="z122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61786,5 га, при норме нагрузки на голову КРС 6,2 га / голов., Мелкий рогатый скот - 1,3 га / гол., лошадей -6,5 га / гол.</w:t>
      </w:r>
    </w:p>
    <w:bookmarkEnd w:id="819"/>
    <w:bookmarkStart w:name="z1223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820"/>
    <w:bookmarkStart w:name="z122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КРС-5503 голов. * 6,2 га / гол.=34118,6 га;</w:t>
      </w:r>
    </w:p>
    <w:bookmarkEnd w:id="821"/>
    <w:bookmarkStart w:name="z122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- 16533 голов. * 1,3 га/гол.= 21492,9 га;</w:t>
      </w:r>
    </w:p>
    <w:bookmarkEnd w:id="822"/>
    <w:bookmarkStart w:name="z1226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лошадей-950 голов. * 6,5 га / гол.= 6175 га.</w:t>
      </w:r>
    </w:p>
    <w:bookmarkEnd w:id="823"/>
    <w:bookmarkStart w:name="z1227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34118,6+21492,9+6175= 61786,5 га.</w:t>
      </w:r>
    </w:p>
    <w:bookmarkEnd w:id="824"/>
    <w:bookmarkStart w:name="z1228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объеме пастбищ 2909,0 га планируется выпас на земли КХ, ТОО: Б. Байтуленов– 145 га, Ж.Курмангалиева -100 га, А.Мусаханов-150 га, Р.Орманбекова-100,0 га, Б.Шерадзе -123,0 га, Д.Аманбаев-159,0 га, С.Бейсеналиев-155,0 га, Р.Мурадова-101 га, Н.Мырзахметова-109,0 га, С.Шакиев-121,0га, З.Шерадзе-389 га, ЖШС Жылы бұлақ-1257 га.</w:t>
      </w:r>
    </w:p>
    <w:bookmarkEnd w:id="825"/>
    <w:bookmarkStart w:name="z1229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Сарымолдаевского сельского округа на отгонные пастбища Сарымолдаевского сельского округа необходимо возместить остальную потребность пастбищных угодий на площади 1665,4 га согласно приложению 5 к настоящему плану.</w:t>
      </w:r>
    </w:p>
    <w:bookmarkEnd w:id="8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Сарымолдаевском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2022-2024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234" w:id="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Сарымолдаевского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27"/>
    <w:bookmarkStart w:name="z1235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8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6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9"/>
    <w:bookmarkStart w:name="z1237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0"/>
    <w:p>
      <w:pPr>
        <w:spacing w:after="0"/>
        <w:ind w:left="0"/>
        <w:jc w:val="both"/>
      </w:pPr>
      <w:r>
        <w:drawing>
          <wp:inline distT="0" distB="0" distL="0" distR="0">
            <wp:extent cx="75946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8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Сарымолдаевского сельского округа</w:t>
      </w:r>
    </w:p>
    <w:bookmarkEnd w:id="8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  <w:bookmarkEnd w:id="83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Байтуленов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Ж.Курмангалиева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А.Мусаханов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Р.Орманбекова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Б.Шерадзе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Д.Аманбаев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С.Бейсеналиев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Р.Мурадова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Н.Мырзахметова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С.Шакиев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З.Шерадзе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Жылы бұлақ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</w:tbl>
    <w:bookmarkStart w:name="z1240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Сарымолдаевскому сельскому округу</w:t>
      </w:r>
    </w:p>
    <w:bookmarkEnd w:id="833"/>
    <w:bookmarkStart w:name="z1241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</w:t>
      </w:r>
    </w:p>
    <w:bookmarkEnd w:id="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Сарымолдаев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Ойтал а.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24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 - 8930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путем перевода скота на отгонные пастбища.</w:t>
      </w:r>
    </w:p>
    <w:bookmarkEnd w:id="835"/>
    <w:bookmarkStart w:name="z1244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Сарымолдаевскому сельскому округу</w:t>
      </w:r>
    </w:p>
    <w:bookmarkEnd w:id="8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  <w:bookmarkEnd w:id="837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Сарымолдаев а.о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16 533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34 118,6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21 492,9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61 786,5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Ж.Курмангалиева -100 га, А.Мусаханов -150 га,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Заключение:-250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16 533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34 118,6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21 492,9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61 786,5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Сарымолдаевском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253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39"/>
    <w:bookmarkStart w:name="z1254" w:id="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благоприятного пастбищеоборота для Сарымолдаевского сельского округа</w:t>
      </w:r>
    </w:p>
    <w:bookmarkEnd w:id="8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 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Сарымолдаевском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2022-2024 годы</w:t>
            </w:r>
          </w:p>
        </w:tc>
      </w:tr>
    </w:tbl>
    <w:bookmarkStart w:name="z1260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841"/>
    <w:bookmarkStart w:name="z1261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72517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2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43"/>
    <w:bookmarkStart w:name="z1263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4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Сарымолдаевском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269" w:id="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845"/>
    <w:bookmarkStart w:name="z1270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46"/>
    <w:bookmarkStart w:name="z127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68961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Сарымолдаевском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277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Сарымолдаевский сельский округ -1665,4 гектар</w:t>
      </w:r>
    </w:p>
    <w:bookmarkEnd w:id="848"/>
    <w:bookmarkStart w:name="z1278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9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9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0"/>
    <w:bookmarkStart w:name="z1280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78105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282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физических и (или) юридических лиц, не обеспеченных пастбищами, расположенными на территории Сарымолдаевского сельского округа</w:t>
      </w:r>
    </w:p>
    <w:bookmarkEnd w:id="852"/>
    <w:bookmarkStart w:name="z1283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4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4"/>
    <w:bookmarkStart w:name="z128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5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Сарымолдаевском сельском округе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291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8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Сарымолдаев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</w:t>
            </w:r>
          </w:p>
        </w:tc>
      </w:tr>
    </w:tbl>
    <w:bookmarkStart w:name="z1292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57"/>
    <w:bookmarkStart w:name="z1293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858"/>
    <w:bookmarkStart w:name="z1294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859"/>
    <w:bookmarkStart w:name="z1295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860"/>
    <w:bookmarkStart w:name="z1296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 - отдыхающий ограждение</w:t>
      </w:r>
    </w:p>
    <w:bookmarkEnd w:id="861"/>
    <w:bookmarkStart w:name="z1297" w:id="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Суратском сельском округе на 2022-2024 годы</w:t>
      </w:r>
    </w:p>
    <w:bookmarkEnd w:id="862"/>
    <w:bookmarkStart w:name="z1298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суратском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(нормативный зарегистрировано в Реестре государственной регистрации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63"/>
    <w:bookmarkStart w:name="z1299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864"/>
    <w:bookmarkStart w:name="z1300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65"/>
    <w:bookmarkStart w:name="z1301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испрашиваемого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866"/>
    <w:bookmarkStart w:name="z1302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867"/>
    <w:bookmarkStart w:name="z1303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868"/>
    <w:bookmarkStart w:name="z1304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</w:t>
      </w:r>
    </w:p>
    <w:bookmarkEnd w:id="869"/>
    <w:bookmarkStart w:name="z1305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870"/>
    <w:bookmarkStart w:name="z1306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 юридическими лицами, расположенными в поселке, селе, сельском округе (приложение 6);</w:t>
      </w:r>
    </w:p>
    <w:bookmarkEnd w:id="871"/>
    <w:bookmarkStart w:name="z1307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872"/>
    <w:bookmarkStart w:name="z1308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873"/>
    <w:bookmarkStart w:name="z1309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Суратском сельском округе имеется 3 населенных пункта.</w:t>
      </w:r>
    </w:p>
    <w:bookmarkEnd w:id="874"/>
    <w:bookmarkStart w:name="z1310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суратского сельского округа составляет 37724 га, в том числе пашни – 5319 га, пастбищных угодий – 19261 га.</w:t>
      </w:r>
    </w:p>
    <w:bookmarkEnd w:id="875"/>
    <w:bookmarkStart w:name="z1311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876"/>
    <w:bookmarkStart w:name="z1312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назначения-15172 гектар;</w:t>
      </w:r>
    </w:p>
    <w:bookmarkEnd w:id="877"/>
    <w:bookmarkStart w:name="z1313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пунктов-1581 гектар;</w:t>
      </w:r>
    </w:p>
    <w:bookmarkEnd w:id="878"/>
    <w:bookmarkStart w:name="z1314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- 34,82 гектара;</w:t>
      </w:r>
    </w:p>
    <w:bookmarkEnd w:id="879"/>
    <w:bookmarkStart w:name="z1315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запаса-942 гектара.</w:t>
      </w:r>
    </w:p>
    <w:bookmarkEnd w:id="880"/>
    <w:bookmarkStart w:name="z1316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881"/>
    <w:bookmarkStart w:name="z1317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882"/>
    <w:bookmarkStart w:name="z1318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Суратском сельском округе (индивидуальный подворье населения и ТОО, КХ) насчитывается 2106 голов крупного рогатого скота, в том числе 530 голов маточного поголовья, 12398 голов мелкого рогатого скота, 1162 головы лошадей.</w:t>
      </w:r>
    </w:p>
    <w:bookmarkEnd w:id="883"/>
    <w:bookmarkStart w:name="z1319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19261г.</w:t>
      </w:r>
    </w:p>
    <w:bookmarkEnd w:id="884"/>
    <w:bookmarkStart w:name="z1320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суратского сельского округа: крупного рогатого скота 43 головы, мелкого рогатого скота 208 голов, лошадей 57 голов.</w:t>
      </w:r>
    </w:p>
    <w:bookmarkEnd w:id="885"/>
    <w:bookmarkStart w:name="z1321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17988 га.</w:t>
      </w:r>
    </w:p>
    <w:bookmarkEnd w:id="886"/>
    <w:bookmarkStart w:name="z1322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у жителей населенных пунктов суратского сельского округа: крупного рогатого скота 2063 голов, мелкого рогатого скота 12190 голов, лошадей 1105 голов.</w:t>
      </w:r>
    </w:p>
    <w:bookmarkEnd w:id="887"/>
    <w:bookmarkStart w:name="z1323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суратскому сельскому округу в пределах населенного пункта имеется 1273,8 гектара пастбищных угодий для обеспечения сельскохозяйственных животных.</w:t>
      </w:r>
    </w:p>
    <w:bookmarkEnd w:id="888"/>
    <w:bookmarkStart w:name="z1324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суратском сельском округе не установлены сервитуты для выгона скота.</w:t>
      </w:r>
    </w:p>
    <w:bookmarkEnd w:id="889"/>
    <w:bookmarkStart w:name="z1325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Сурат) в объеме 1273,8, при норме нагрузки 4 га/голов потребность составляет 870,8 га. Сложившуюся потребность в пастбищных угодьях необходимо восполнить за счет выкупа земель для государственных нужд.</w:t>
      </w:r>
    </w:p>
    <w:bookmarkEnd w:id="890"/>
    <w:bookmarkStart w:name="z1326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35820,1 га, при норме нагрузки на голову КРС 6,2 га / голов., Мелкий рогатый скот - 1,3 га / гол., лошадей -6,5 га / гол.</w:t>
      </w:r>
    </w:p>
    <w:bookmarkEnd w:id="891"/>
    <w:bookmarkStart w:name="z1327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892"/>
    <w:bookmarkStart w:name="z1328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-2063 голов. * 6,2 га/голов.=12790,6 га;</w:t>
      </w:r>
    </w:p>
    <w:bookmarkEnd w:id="893"/>
    <w:bookmarkStart w:name="z1329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МРС-12190 голов. * 1,3 га/голов.= 15847 га;</w:t>
      </w:r>
    </w:p>
    <w:bookmarkEnd w:id="894"/>
    <w:bookmarkStart w:name="z1330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Лощадь-1105 голов. * 6,5 га / голов.= 7182,5га.</w:t>
      </w:r>
    </w:p>
    <w:bookmarkEnd w:id="895"/>
    <w:bookmarkStart w:name="z1331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12790,6+15847+7182,5=35820,1</w:t>
      </w:r>
    </w:p>
    <w:bookmarkEnd w:id="896"/>
    <w:bookmarkStart w:name="z1332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Сформированную потребность пастбищных угодий планируется выпасать на площади 1348,68 га, земли КХ, ТОО:Алтынбаев Ахан Коктеубаевич-129,35, Найзакулов Аманбек-434,24, Нурланкулов Ханапия Солтанаевич-100. Нурланкулов Ханапия Солтанаевич-226. Шайхиев Канат Кеналиевич-246,59. товарищество с ограниченной ответственностью" Сыпатай Батыр " -212,5</w:t>
      </w:r>
    </w:p>
    <w:bookmarkEnd w:id="897"/>
    <w:bookmarkStart w:name="z1333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Суратского сельского округа на отгонные пастбища Суратского сельского округа,согласно приложению 5 к настоящему плану, необходимо возместить остальную потребность в 477,88 га пастбищных угодий.</w:t>
      </w:r>
    </w:p>
    <w:bookmarkEnd w:id="8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Суратском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338" w:id="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суратского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</w:t>
      </w:r>
    </w:p>
    <w:bookmarkEnd w:id="899"/>
    <w:bookmarkStart w:name="z1339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0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01"/>
    <w:bookmarkStart w:name="z134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71120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2" w:id="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суратского сельского округа список</w:t>
      </w:r>
    </w:p>
    <w:bookmarkEnd w:id="9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 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Ахан Коктеубаевич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129, 35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Найзакулов Аманбек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434, 24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Нурланкулов Ханапия Солтанаевич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Нурланкулов Ханапия Солтанаевич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Шайхиев Канат Кеналиевич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246, 59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246, 59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"Сыпатай Батыр" жауапкершілігі шектеулі серіктестігі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212, 5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212, 5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 тынды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1 348, 68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459 ,09</w:t>
            </w:r>
          </w:p>
        </w:tc>
      </w:tr>
    </w:tbl>
    <w:bookmarkStart w:name="z1344" w:id="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суратскому сельскому округу</w:t>
      </w:r>
    </w:p>
    <w:bookmarkEnd w:id="904"/>
    <w:bookmarkStart w:name="z1345" w:id="9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 </w:t>
      </w:r>
    </w:p>
    <w:bookmarkEnd w:id="9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 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Сурат.а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Тескентеғон.а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347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коров-1827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путем перевода скота на отгонные пастбища.</w:t>
      </w:r>
    </w:p>
    <w:bookmarkEnd w:id="906"/>
    <w:bookmarkStart w:name="z1348" w:id="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части собственников земельных участков по суратскому сельскому округу</w:t>
      </w:r>
    </w:p>
    <w:bookmarkEnd w:id="9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Сурат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12 790,6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Шайхиев Канат Кеналиевич – 246,59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"Сыпатай Батыр" жауапкершілігі шектеулі серіктестігі – 212,5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Қорытынды: 459,09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12 790,6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Суратском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30" w:id="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10"/>
    <w:bookmarkStart w:name="z1359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суратского сельского округа</w:t>
      </w:r>
    </w:p>
    <w:bookmarkEnd w:id="9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Суратском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31" w:id="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</w:t>
      </w:r>
    </w:p>
    <w:bookmarkEnd w:id="912"/>
    <w:bookmarkStart w:name="z1366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3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14"/>
    <w:bookmarkStart w:name="z1368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5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Суратском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532" w:id="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916"/>
    <w:bookmarkStart w:name="z1375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17"/>
    <w:bookmarkStart w:name="z1376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8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суратском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382" w:id="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Суратский сельский округ-477,88 гектара</w:t>
      </w:r>
    </w:p>
    <w:bookmarkEnd w:id="919"/>
    <w:bookmarkStart w:name="z1383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0"/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4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1"/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2"/>
    <w:bookmarkStart w:name="z138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3"/>
    <w:p>
      <w:pPr>
        <w:spacing w:after="0"/>
        <w:ind w:left="0"/>
        <w:jc w:val="both"/>
      </w:pPr>
      <w:r>
        <w:drawing>
          <wp:inline distT="0" distB="0" distL="0" distR="0">
            <wp:extent cx="78105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388" w:id="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на территории суратского сельского округа, на отгонных пастбищах</w:t>
      </w:r>
    </w:p>
    <w:bookmarkEnd w:id="924"/>
    <w:bookmarkStart w:name="z1389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5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0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6"/>
    <w:bookmarkStart w:name="z1391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Суратском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397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9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1398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29"/>
    <w:bookmarkStart w:name="z1399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 – весенне-летний сезон;</w:t>
      </w:r>
    </w:p>
    <w:bookmarkEnd w:id="930"/>
    <w:bookmarkStart w:name="z1400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ЖКМ – летне-осенний сезон;</w:t>
      </w:r>
    </w:p>
    <w:bookmarkEnd w:id="931"/>
    <w:bookmarkStart w:name="z1401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летний сезон;</w:t>
      </w:r>
    </w:p>
    <w:bookmarkEnd w:id="932"/>
    <w:bookmarkStart w:name="z1402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ДҚ – отдыхающий забор</w:t>
      </w:r>
    </w:p>
    <w:bookmarkEnd w:id="933"/>
    <w:bookmarkStart w:name="z1403" w:id="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Таттинском сельском округе на 2022-2024 годы</w:t>
      </w:r>
    </w:p>
    <w:bookmarkEnd w:id="934"/>
    <w:bookmarkStart w:name="z1404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Таттинском районе на 2022-2024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(в редакции нормативных правовых актов зарегистрировано в Реестре государственной регистрации за </w:t>
      </w:r>
      <w:r>
        <w:rPr>
          <w:rFonts w:ascii="Times New Roman"/>
          <w:b w:val="false"/>
          <w:i w:val="false"/>
          <w:color w:val="000000"/>
          <w:sz w:val="28"/>
        </w:rPr>
        <w:t>№15090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35"/>
    <w:bookmarkStart w:name="z1405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936"/>
    <w:bookmarkStart w:name="z1406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37"/>
    <w:bookmarkStart w:name="z1407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Таттинского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938"/>
    <w:bookmarkStart w:name="z1408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939"/>
    <w:bookmarkStart w:name="z1409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940"/>
    <w:bookmarkStart w:name="z1410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941"/>
    <w:bookmarkStart w:name="z1411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942"/>
    <w:bookmarkStart w:name="z1412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943"/>
    <w:bookmarkStart w:name="z1413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944"/>
    <w:bookmarkStart w:name="z1414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945"/>
    <w:bookmarkStart w:name="z1415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Таттинском сельском округе имеется 4 сельских населенных пункта.</w:t>
      </w:r>
    </w:p>
    <w:bookmarkEnd w:id="946"/>
    <w:bookmarkStart w:name="z1416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Таттинского сельского округа составляет 64439 га, в том числе пашни – 8002 га, пастбищных угодий – 30435,7 га.</w:t>
      </w:r>
    </w:p>
    <w:bookmarkEnd w:id="947"/>
    <w:bookmarkStart w:name="z1417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48"/>
    <w:bookmarkStart w:name="z1418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назначения-23247,94 га;</w:t>
      </w:r>
    </w:p>
    <w:bookmarkEnd w:id="949"/>
    <w:bookmarkStart w:name="z1419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- 4031 гектар;</w:t>
      </w:r>
    </w:p>
    <w:bookmarkEnd w:id="950"/>
    <w:bookmarkStart w:name="z1420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назначения-837,23 гектара;</w:t>
      </w:r>
    </w:p>
    <w:bookmarkEnd w:id="951"/>
    <w:bookmarkStart w:name="z1421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запаса-4206 гектаров.</w:t>
      </w:r>
    </w:p>
    <w:bookmarkEnd w:id="952"/>
    <w:bookmarkStart w:name="z1422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 на юго-востоке Республики Казахстан, в предгорьях Алатау. На востоке Кыргызская Республика граничит с Жайылским районом Чуйской области, на северо-востоке с Чуйским, на севере с Мойынкумским, на юго-западе с Рыскуловским (бывшим Луговым) районами области. Юг района Нагорный. В нем расположены горы Мыскықара, Караауыз, Кумбель, Каскасу, пещерные, цифровые, Шайсандык, Молалы Кыргызского Алатау. Центр и северная часть района равнинные. На севере он впадает в песок Мойынкум. Из недр разведаны строительные материалы, подземные целебные воды (источники Мерке).</w:t>
      </w:r>
    </w:p>
    <w:bookmarkEnd w:id="953"/>
    <w:bookmarkStart w:name="z1423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с умеренно мягкой зимой и жарким летом. Средняя температура января -6-8°с, июля-20-25°С. среднегодовое количество осадков в равнинном регионе составляет 200 – 250 мм, в горном – 450-500 мм. Основные реки: Кайнар, Мерке, Ойтал, Аспара и их ответвления: Монке, Кызтогансай, Тогайтал, Каракау и т.д. Все реки впадают в реку Корагаты, которая берет свое начало на северном склоне киргизского Алатау и пересекает центральную часть района. В предгорьях распространены черные, красновато-коричневые, на равнинах серые, бледно-серые, лугово-серые и песчаные почвы. В некоторых местах встречаются солончаки, солончаки.</w:t>
      </w:r>
    </w:p>
    <w:bookmarkEnd w:id="954"/>
    <w:bookmarkStart w:name="z1424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2021 года в Таттинском сельском округе (личный подворье населения и ТОО, КХ) насчитывается 3468 голов крупного рогатого скота, в том числе 1043 голов маточного поголовья, 25207 голов мелкого рогатого скота, 1138 голов лошадей.</w:t>
      </w:r>
    </w:p>
    <w:bookmarkEnd w:id="955"/>
    <w:bookmarkStart w:name="z1425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30435,7 га.</w:t>
      </w:r>
    </w:p>
    <w:bookmarkEnd w:id="956"/>
    <w:bookmarkStart w:name="z1426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Таттинского сельского округа: крупного рогатого скота 1546 голов, мелкого рогатого скота 16692 голов, лошадей 606 голов.</w:t>
      </w:r>
    </w:p>
    <w:bookmarkEnd w:id="957"/>
    <w:bookmarkStart w:name="z1427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26420 гектаров. Поголовье скота у жителей населенных пунктов Таттинского сельского округа: крупного рогатого скота 1922 голов, мелкого рогатого скота 8515 голов, лошадей 532 голов.</w:t>
      </w:r>
    </w:p>
    <w:bookmarkEnd w:id="958"/>
    <w:bookmarkStart w:name="z1428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Таттинскому сельскому округу в пределах населенного пункта имеется 4015,7 га пастбищных угодий для обеспечения сельскохозяйственных животных.</w:t>
      </w:r>
    </w:p>
    <w:bookmarkEnd w:id="959"/>
    <w:bookmarkStart w:name="z1429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Таттинском сельском округе не установлены сервитуты для выгона скота.</w:t>
      </w:r>
    </w:p>
    <w:bookmarkEnd w:id="960"/>
    <w:bookmarkStart w:name="z1430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по содержанию маточного (дойного) поголовья сельскохозяйственных животных для нужд местного населения (с. Татты) в объеме 4015,7 га, при норме нагрузки 4 га/голов потребность составляет 11901,2 га. Сложившуюся потребность в пастбищных угодьях необходимо восполнить за счет выкупа земель для государственных нужд.</w:t>
      </w:r>
    </w:p>
    <w:bookmarkEnd w:id="961"/>
    <w:bookmarkStart w:name="z1431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местного населения по выпасу других сельскохозяйственных животных составляет 26443,9 га, при норме нагрузки на голову КРС 6,2 га / голов., Мелкий рогатый скот - 1,3 га / гол., лошадей -6,5 га / гол.</w:t>
      </w:r>
    </w:p>
    <w:bookmarkEnd w:id="962"/>
    <w:bookmarkStart w:name="z1432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963"/>
    <w:bookmarkStart w:name="z1433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- 1922 гол. * 6,2 га / гол.=11916,4 га;</w:t>
      </w:r>
    </w:p>
    <w:bookmarkEnd w:id="964"/>
    <w:bookmarkStart w:name="z1434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скота-8515 голов. * 1,3 га/гол.= 11069,5 га;</w:t>
      </w:r>
    </w:p>
    <w:bookmarkEnd w:id="965"/>
    <w:bookmarkStart w:name="z1435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лошадей-532 головы. * 6,5 га / гол.= 3458 га.</w:t>
      </w:r>
    </w:p>
    <w:bookmarkEnd w:id="966"/>
    <w:bookmarkStart w:name="z1436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11916,4+11069,5+3458=26443,9 га.</w:t>
      </w:r>
    </w:p>
    <w:bookmarkEnd w:id="967"/>
    <w:bookmarkStart w:name="z1437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пастбищном участке 2764,64 планируется выпас на земли КХ, ТОО: Б. Аманбек-257,0 га, А. Райжан-320,0 га, Н. Арын-671,0 га, К. Израиль-142,0 га, К. Айдар-145,0 га, А. Кумбель-645 га, К. Медерхан-153,0 га, М. Азамат-129,64 га, О. Чабан-202,0 га, М. Саржанов-100,0 га,</w:t>
      </w:r>
    </w:p>
    <w:bookmarkEnd w:id="968"/>
    <w:bookmarkStart w:name="z1438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Таттинского сельского округа на отгонные пастбища Таттинского сельского округа, согласно приложению 5 к настоящему плану, необходимо возместить остальную потребность пастбищных угодий на площади 9136,56 га.</w:t>
      </w:r>
    </w:p>
    <w:bookmarkEnd w:id="9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Таттинском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443" w:id="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Таттинского сельского округа на основании правоустанавливающих документов в разрезе категорий земель, собственников земельных участков и землепользователей </w:t>
      </w:r>
    </w:p>
    <w:bookmarkEnd w:id="970"/>
    <w:bookmarkStart w:name="z1444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1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5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72"/>
    <w:bookmarkStart w:name="z1446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3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7" w:id="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Таттинского сельского округа</w:t>
      </w:r>
    </w:p>
    <w:bookmarkEnd w:id="9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Аманбек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5 091, 3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А.Райжан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Н.Арын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К.Исраил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А.Кумбел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К.Медерхан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М.Азамат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129, 64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2 102,1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О.Чабан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М.Саржанов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2 764, 64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7 735,7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9 514, 4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</w:tr>
    </w:tbl>
    <w:bookmarkStart w:name="z1449" w:id="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Таттинскому сельскому округу</w:t>
      </w:r>
    </w:p>
    <w:bookmarkEnd w:id="975"/>
    <w:bookmarkStart w:name="z1450" w:id="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 </w:t>
      </w:r>
    </w:p>
    <w:bookmarkEnd w:id="9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Беларық.а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Қарасу.а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Тәтті.а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452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коров-1344,4 га в соответствии с подпунктом 4-1)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84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будет уменьшаться за счет выкупа для государственных нужд и за счет перевода скота на отгонные пастбища.</w:t>
      </w:r>
    </w:p>
    <w:bookmarkEnd w:id="977"/>
    <w:bookmarkStart w:name="z1453" w:id="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Тәтті ауылдық округі бойынша жер учаскелерінің меншік иелері бөлігінде ауыл шаруашылығы жануарларының мал басын орналастыру үшін жайылымдарды қайта бөлу жөніндегі мәліметтер</w:t>
      </w:r>
    </w:p>
    <w:bookmarkEnd w:id="9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 ре де ле ние паст 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 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Тәт ті 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11 916,4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11 069, 5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26 443,9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А.Райжан - 320 га,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А.Кумбел - 645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О.Ча бан- 202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М.Саржа нов- 100 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 лю чение: 1267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11 916,4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11 069, 5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26 443,9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Таттинском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465" w:id="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81"/>
    <w:bookmarkStart w:name="z1466" w:id="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благоприятного пастбищеоборота для Таттинского сельского округа</w:t>
      </w:r>
    </w:p>
    <w:bookmarkEnd w:id="9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ограждение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ограждение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Таттинском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472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983"/>
    <w:bookmarkStart w:name="z1473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4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:</w:t>
      </w:r>
    </w:p>
    <w:bookmarkEnd w:id="985"/>
    <w:bookmarkStart w:name="z1475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6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Таттинском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</w:p>
        </w:tc>
      </w:tr>
    </w:tbl>
    <w:bookmarkStart w:name="z1482" w:id="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988"/>
    <w:bookmarkStart w:name="z148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89"/>
    <w:bookmarkStart w:name="z1484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Таттинского сельского округа имеются оросительные или оросительные каналы.</w:t>
      </w:r>
    </w:p>
    <w:bookmarkEnd w:id="990"/>
    <w:bookmarkStart w:name="z1485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1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6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2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Таттинском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492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Таттинский сельский округ-9136,56 гектар </w:t>
      </w:r>
    </w:p>
    <w:bookmarkEnd w:id="993"/>
    <w:bookmarkStart w:name="z1493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4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95"/>
    <w:bookmarkStart w:name="z1495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8105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6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7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7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8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99"/>
    <w:bookmarkStart w:name="z1499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0"/>
    <w:p>
      <w:pPr>
        <w:spacing w:after="0"/>
        <w:ind w:left="0"/>
        <w:jc w:val="both"/>
      </w:pPr>
      <w:r>
        <w:drawing>
          <wp:inline distT="0" distB="0" distL="0" distR="0">
            <wp:extent cx="78105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1501" w:id="1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Тәтті ауылдық округінің аумағында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001"/>
    <w:bookmarkStart w:name="z1502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2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4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04"/>
    <w:bookmarkStart w:name="z1505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5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Таттинском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2022-2024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511" w:id="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10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Тәтті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</w:t>
            </w:r>
          </w:p>
        </w:tc>
      </w:tr>
    </w:tbl>
    <w:bookmarkStart w:name="z1512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007"/>
    <w:bookmarkStart w:name="z1513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ВЛС – весенне-летний сезон; </w:t>
      </w:r>
    </w:p>
    <w:bookmarkEnd w:id="1008"/>
    <w:bookmarkStart w:name="z1514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ЛОС – летне-осенний сезон; </w:t>
      </w:r>
    </w:p>
    <w:bookmarkEnd w:id="1009"/>
    <w:bookmarkStart w:name="z1515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жазғы маусым;</w:t>
      </w:r>
    </w:p>
    <w:bookmarkEnd w:id="1010"/>
    <w:bookmarkStart w:name="z1516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ОО– отдыхающий ограждение.</w:t>
      </w:r>
    </w:p>
    <w:bookmarkEnd w:id="101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