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52c4" w14:textId="6ed5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Жамбылской области "О бюджете сельских округов Кордайского района на 2022–2024 годы" от 30 декабря 2021 года №19-2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12 декабря 2022 года № 31-2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Жамбылской области "О бюджете сельских округов Кордайского района на 2022-2024 годы" от 30 декабря 2021 года №19-2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№163057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Алгинский сельский округ на 2022 год: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47801 тысяч тенге, в том числе: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3 676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44 065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48089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-288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288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288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Аухаттинский сельский округ на 2022 год: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53219 тысяч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24 359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1 038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27822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56355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-3136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3136 тысяч тенге.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средств-3136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Беткайнарский сельский округ на 2022 год: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доходы– 76 655тысяч тенге, в том числе: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15 174тысяч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61481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–78161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-1506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1506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средств-1506 тысяч тенге.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Жамбылский сельский округ на 2022 год: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173224 тысяч тенге, в том числе: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13951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159273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–173445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-221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221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221 тысяч тенге.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Какпатасский сельский округ на 2022 год: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60699 тысяч тенге,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8672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52027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61 004 тысяч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- 305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305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средств–305 тысяч тенге.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Каракемерский сельский округ на 2022 год: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77727 тысяч тенге, в том числе: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12279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65448 тысяч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–79018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-1291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1291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1291 тысяч тенге.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Карасайский сельский округ на 2022 год: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43885 тысяч тенге, в том числе: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6025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37831 тысяч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–44 148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263 тысяч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263 тысяч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средств–263 тысяч тенге.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Карасуский сельский округ на 2022 год: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83206 тысяч тенге, в том числе: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10 986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72159 тысяч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87841 тысяч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-4635 тысяч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–4635 тысяч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средств– 4635 тысяч тенге.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Касыкский сельский округ на 2022 год: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51 220 тысяч тенге, в том числе: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10 847тысяч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40312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52999 тысяч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-1779 тысяч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1779 тысяч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1779 тысяч тенге.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Кененский сельский округ на 2022 год: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179 421 тысяч тенге, в том числе: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6 500 тысяч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172 921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–180148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-727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727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средств– 727 тысяч тенге.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Кордайский сельский округ на 2022 год: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501278 тысяч тенге, в том числе: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–186394 тысяч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782 тысяч тенге;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314102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510238 тысяч тенге; 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-8 960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8 960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–8960,0 тысяч тенге.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Масанчинский сельский округ на 2022 год: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93897 тысяч тенге, в том числе: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43334 тысяч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 тысяч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50248 тысяч тенге;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103947 тысяч тенге;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-10 050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–10050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–10 050 тысяч тенге.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1-13. Ногайбайский сельский округ на 2022 год: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48230 тысяч тенге, в том числе: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7 238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40992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48 990 тысяч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-760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760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–760 тысяч тенге.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Отарский сельский округ на 2022 год: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162329 тысяч тенге, в том числе: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28 961 тысяч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133368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164163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-1834 тысяч тенге;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1834 тысяч тенге;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–1834 тысяч тенге.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Сарыбулакский сельский округ на 2022 год: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53266 тысяч тенге, в том числе: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15 456 тысяч тенге;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205 тысяч тенге;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37605 тысяч тенге;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55 970 тысяч тенге;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 – -2704 тысяч тенге;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2704 тысяч тенге;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–2704 тысяч тенге.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Сортобинский сельский округ на 2022 год: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–67892 тысяч тенге, в том числе: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49 840 тысяч тенге;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18052 тысяч тенге;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84284 тысяч тенге;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-16392 тысяч тенге;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16392 тысяч тенге;</w:t>
      </w:r>
    </w:p>
    <w:bookmarkEnd w:id="253"/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–16 392 тысяч тенге.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Степновский сельский округ на 2022 год: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–69944 тысяч тенге, в том числе: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10 724 тысяч тенге;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59220 тысяч тенге;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–70289 тысяч тенге;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бюджета(профицит)– -345 тысяч тенге;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345 тысяч тенге;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–345 тысяч тенге.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Сулуторский сельский округ на 2022 год: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63208 тысяч тенге, в том числе: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2 911 тысяч тенге;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трансфертов–60297 тысяч тенге;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–63330 тысяч тенге;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8"/>
    <w:bookmarkStart w:name="z2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бюджета(профицит)– -122 тысяч тенге;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(профицит) – 122 тысяч тенге;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–122 тысяч тенге.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1-19. Улкен Сулуторский сельский округ на 2022 год: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30170 тысяч тенге, в том числе: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2 790 тысяч тенге;</w:t>
      </w:r>
    </w:p>
    <w:bookmarkEnd w:id="288"/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27380 тысяч тенге;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–30 473 тысяч тенге;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 тенге; 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31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бюджета(профицит)– -303 тысяч тенге;</w:t>
      </w:r>
    </w:p>
    <w:bookmarkEnd w:id="298"/>
    <w:bookmarkStart w:name="z31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(профицита) – 303 тысяч тенге;</w:t>
      </w:r>
    </w:p>
    <w:bookmarkEnd w:id="299"/>
    <w:bookmarkStart w:name="z31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–303 тысяч тенге.</w:t>
      </w:r>
    </w:p>
    <w:bookmarkEnd w:id="300"/>
    <w:bookmarkStart w:name="z31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6, 7, 8, 9, 10 ,11, 12, 13, 14, 15 ,16, 17, 18, 19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01"/>
    <w:bookmarkStart w:name="z31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годаи подлежит официальному опубликованию.</w:t>
      </w:r>
    </w:p>
    <w:bookmarkEnd w:id="3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19-2</w:t>
            </w:r>
          </w:p>
        </w:tc>
      </w:tr>
    </w:tbl>
    <w:bookmarkStart w:name="z32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2022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324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Аухаттинского сельского округа на 2022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</w:tbl>
    <w:bookmarkStart w:name="z326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Беткайнарского сельского округа на 2022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</w:tbl>
    <w:bookmarkStart w:name="z328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159 273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иинженерной инфраструктур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</w:tbl>
    <w:bookmarkStart w:name="z330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Какпатасского сельского округа на 2022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</w:tbl>
    <w:bookmarkStart w:name="z332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2022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Капитальныйисреднийремонтавтомобильныхдорогвгородахрайонногозначения, селах, поселках,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</w:tbl>
    <w:bookmarkStart w:name="z334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2022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</w:tbl>
    <w:bookmarkStart w:name="z336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2022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</w:tbl>
    <w:bookmarkStart w:name="z338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Касыкского сельского округа на 2022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</w:tbl>
    <w:bookmarkStart w:name="z340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Кененского сельского округа на 2022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</w:tbl>
    <w:bookmarkStart w:name="z342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Кордайского сельского округа на 2022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</w:tbl>
    <w:bookmarkStart w:name="z344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Масанчинского сельского округа на 2022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</w:tbl>
    <w:bookmarkStart w:name="z346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Ногайбайского сельского округа на 2022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</w:tbl>
    <w:bookmarkStart w:name="z348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Отарского сельского округа на 2022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иинженерной инфраструктур сельских населенных пунктах в рамках проекта "Ауыл-ел бесегі"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</w:tbl>
    <w:bookmarkStart w:name="z350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Сарыбулакского сельского округа на 2022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</w:tbl>
    <w:bookmarkStart w:name="z352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Сортобинского сельского округа на 2022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</w:tbl>
    <w:bookmarkStart w:name="z354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Степновского сельского округа на 2022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Капитальныйисреднийремонтавтомобильныхдорогвгородахрайонногозначения,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</w:tbl>
    <w:bookmarkStart w:name="z35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Сулуторского сельского округа на 2022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</w:tbl>
    <w:bookmarkStart w:name="z358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Улкен Сулуторского сельского округа на 2022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,выданных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