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299ba" w14:textId="1b299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Кордайского района,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Жамбылской области от 14 февраля 2022 года № 20-4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 и постановлением Правительства Республики Казахстан от 18 февраля 2009 года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Кордайский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размеры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Кордайского района, на 2022 год: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-бюджетный кредит в сумме, не превышающей одну тысячу пятисоткратного размера месячного расчетного показателя.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районного маслихата по вопросам экономики, финансов, бюджета, развития местного самоуправления, индустриально-инновационного развития, развития региона, транспорта и связи, малого и среднего бизнеса.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Кордайского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