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468fb3" w14:textId="6468f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Жуалынскому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Жуалынского районного маслихата Жамбылской области от 8 сентября 2022 года № 30-2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Жуалынский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Жуалынскому району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Тлеубеков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селу Бауыржан Момышулы на 2022-2023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селу Бауыржан Момышулы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села Бауыржан Момышулы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 Бауыржан.Момышулы (приложение 6);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селе Бауыржан Момышулы имеется 1 населенный пункт.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селе Бауыржан Момышулы составляет 6983га, из них пашни – 969 га, пастбищные земли – 4361 га.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5379 га;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- 1604 га;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земли – 406 га;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– 53 га.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села Бауыржан Момышулы резко-континентальный, зима суровая, часто бывают метели, умеренное жаркое лето, годовое количество осадков невелико. На пастбищах, богатых природными травами, встречается множество видов растений.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карбонатные, светло-коричневые.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карбонатные, светло-коричневые.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села Бауыржан Момышулы имеется 1 ветеринарный пункт, 1 биотермическая яма, 1 убойная площадка.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селе Бауыржан Момышулы насчитывается (личное подворье населения и поголовье ТОО, КХ) крупного рогатого скота 2032 голов, из них маточное поголовье 840 голов, овец и коз 5586 голов, лошадей 461 голов. Из них поголовье скота в личном подворье населения крупного рогатога скота - 1874 голов, из них маточное поголовье - 730 голов, овец и коз 4466 голов, лошадей - 354 голов. Площадь пастбищ -260 га.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хозяйствах: крупный рогатый скот - 158 головы, из них маточное поголовье - 76 головы, овец и коз 1120 голов, лошадей 107 голов. Площадь пастбищ крестьянских хозяйств составляет 4361 гектар.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имеются всего 4621 га, в черте населенных пунктов числится 260 га пастбищ.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Бауыржан Момышулы насчитывается 6 стада КРС.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населенном пункте отсутствуют культурные и аридные пастбища. Сервитуты для прогона скота не установлены. 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260 га, потребность составляет 2336 га, при норме нагрузки 0,8*4 га*730 голов.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5538 га. При допустимой норме нагрузки на общую площадь пастбищ составляет КРС-0,8*4 га*гол., овец и коз - 0,1*4 га*гол., лошадей - 1*4 га*гол.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- 1144*0,8*4 га=3660,8 га;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- 4466*0,1*4 га=1786,4 га;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- 354*1*4 га=1416 га.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6863 га.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3673,8 га необходимо восполнить за счет выпаса сельскохозяйственных животных населения на пастбищных угодьях, принадлежащих Гульжан Панеевой (КХ "Өсер") - 18,8 га, ХК "Бабичев" - 17,3 га, Гулбана Исмаиловой ( КХ "Азамат") - 91,8 га, Нурболат Айсенову (КХ "Нур") - 101,1 га, Еркебулан Саурыкову (КХ "Жасулан") - 529 га, Садык Нурсеитову (КХ "Дидар") - 19,3 га, Мырзайым Тойшыбекову (КХ "Төре") - 9,57 га , Шалгын Копбаеву (КХ "Олжа") - 395,6 га, Рустем Тлебаеву - 300 га, Габит Чукенову - 1216 га, Галымжан Кайнарбекову - 325,41 га, Кайрат Абдуалиеву - 300 га, Ергали Кадырову - 250 га.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села Бауыржан Момышулы согласно приложению 5 к настоящему плану: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1)выпас сельскохозяйственных животных местного населения (183 голов крупного рогатого скота) на 586 га пашни (после уборки урожая) и пастбищ в горных районах, принадлежащих крестьянским хозяйствам по согласованию.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183*0,8*4 га=586 га. 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2)заключены меморандумы по групповому размещению сельскохозяйственных животных на 1368,8 га земель, принадлежащих крестьянам, имеющим отгонные пастбища в горной зоне.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427*0,8*4 га=1366,4 га. 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счет размещения 120 голов КРС местного населения села Бауыржан Момышулы на 384 га отгонных пастбищах Мынбулакского сельского округа.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120*0,8*4 га=384 га. 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 счет количества поголовья скота, находящего на откорме на стойлах будет сэкономлено 2592 га земли.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481*1*4 га=1924 га.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1670*0,1*4 га=668 га.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2592 га.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5)выпас 204 голов лошадей, овец и коз 2796 голов Каратауском пастбище "Курама".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204*1*4 га=816 га.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2796*0,1*4 га=1118,4 га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1934,4 га.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6862,8 га пастбищ необходимо восполнить в соответствии с вышеуказанными подпунктами.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селу Бауыржан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</w:t>
            </w:r>
          </w:p>
        </w:tc>
      </w:tr>
    </w:tbl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Бауыржан Момышулы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49530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Бауыржана Момышулы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 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  <w:bookmarkEnd w:id="61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  <w:bookmarkEnd w:id="6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  <w:bookmarkEnd w:id="6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Панеева Гульжан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Гани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Гулбана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Айсенов Нурболат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Еркебулан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Бейсекулова Майкол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Садық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Тойшыбеков Мырзайым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Бабичев Александр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Шералиева Орынкул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Айгерим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Шалгын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Тлебаев Рүстем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Чукенов Габит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Ташбулат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Кайнарбеков 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Кайрат Маликович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Ергали Аярбекович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4351, 28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2969, 68</w:t>
            </w:r>
          </w:p>
        </w:tc>
      </w:tr>
    </w:tbl>
    <w:bookmarkStart w:name="z8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села Бауыржан Момышулы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  <w:bookmarkEnd w:id="66"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селу Бауыржан Момышулы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с.Бауыржан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Момышулы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5 538, 4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Панеева Гульжан -18,8 га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Бабичев Александр - 17,3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Исмаилова Гулбана - 91,8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Айсенов Нурболат - 101,1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Саурыков Еркебулан - 529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Нурсеитов Садык-19,3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Тойшыбеков Мырзайым - 9,57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Копбаев Шалгын - 395,6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Тлебаев Рустем - 300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Чукенов Габит -1216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ҚайнарбековГалымжан - 325,41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Абдуалиев Кайрат - 300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Қадыров Ергали - 250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64,5 %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5 538, 4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3573,88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селу Бауыржан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</w:t>
            </w:r>
          </w:p>
        </w:tc>
      </w:tr>
    </w:tbl>
    <w:bookmarkStart w:name="z10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bookmarkStart w:name="z10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2"/>
    <w:bookmarkStart w:name="z10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56007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селу Бауыржан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</w:t>
            </w:r>
          </w:p>
        </w:tc>
      </w:tr>
    </w:tbl>
    <w:bookmarkStart w:name="z11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"/>
    <w:bookmarkStart w:name="z11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6"/>
    <w:bookmarkStart w:name="z11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626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селу Бауыржан Момышулы</w:t>
            </w:r>
          </w:p>
        </w:tc>
      </w:tr>
    </w:tbl>
    <w:bookmarkStart w:name="z12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8"/>
    <w:bookmarkStart w:name="z12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5057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0"/>
    <w:bookmarkStart w:name="z12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64516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селу Бауыржан Момышулы</w:t>
            </w:r>
          </w:p>
        </w:tc>
      </w:tr>
    </w:tbl>
    <w:bookmarkStart w:name="z12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2"/>
    <w:bookmarkStart w:name="z12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84"/>
    <w:bookmarkStart w:name="z13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селу Бауыржан Момышулы</w:t>
            </w:r>
          </w:p>
        </w:tc>
      </w:tr>
    </w:tbl>
    <w:bookmarkStart w:name="z13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 Бауыржан Момышулы</w:t>
      </w:r>
    </w:p>
    <w:bookmarkEnd w:id="86"/>
    <w:bookmarkStart w:name="z13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7343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"/>
    <w:bookmarkStart w:name="z13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селу Бауыржан Момышулы</w:t>
            </w:r>
          </w:p>
        </w:tc>
      </w:tr>
    </w:tbl>
    <w:bookmarkStart w:name="z14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Бауыржан Момышулы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4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3"/>
    <w:bookmarkStart w:name="z14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94"/>
    <w:bookmarkStart w:name="z14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95"/>
    <w:bookmarkStart w:name="z15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96"/>
    <w:bookmarkStart w:name="z15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7"/>
    <w:bookmarkStart w:name="z15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8"/>
    <w:bookmarkStart w:name="z15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9"/>
    <w:bookmarkStart w:name="z15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селу Бауыржан Момышулы</w:t>
            </w:r>
          </w:p>
        </w:tc>
      </w:tr>
    </w:tbl>
    <w:bookmarkStart w:name="z15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101"/>
    <w:bookmarkStart w:name="z16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3"/>
    <w:bookmarkStart w:name="z16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464300" cy="68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Жуалынского районого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сентября 2022 года №30-2 </w:t>
            </w:r>
          </w:p>
        </w:tc>
      </w:tr>
    </w:tbl>
    <w:bookmarkStart w:name="z16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Аксайскому сельскому округу на 2022-2023 годы</w:t>
      </w:r>
    </w:p>
    <w:bookmarkEnd w:id="105"/>
    <w:bookmarkStart w:name="z16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Аксайскому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106"/>
    <w:bookmarkStart w:name="z16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07"/>
    <w:bookmarkStart w:name="z16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08"/>
    <w:bookmarkStart w:name="z17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09"/>
    <w:bookmarkStart w:name="z17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10"/>
    <w:bookmarkStart w:name="z17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11"/>
    <w:bookmarkStart w:name="z17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12"/>
    <w:bookmarkStart w:name="z17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113"/>
    <w:bookmarkStart w:name="z17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14"/>
    <w:bookmarkStart w:name="z17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15"/>
    <w:bookmarkStart w:name="z17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6"/>
    <w:bookmarkStart w:name="z17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Аксайском сельском округе имеется 2 сельских населенных пункта.</w:t>
      </w:r>
    </w:p>
    <w:bookmarkEnd w:id="117"/>
    <w:bookmarkStart w:name="z17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Аксайского сельского округа составляет 34817 га, из них пашни – 4946 га, пастбищные земли – 1969 га.</w:t>
      </w:r>
    </w:p>
    <w:bookmarkEnd w:id="118"/>
    <w:bookmarkStart w:name="z18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19"/>
    <w:bookmarkStart w:name="z18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6582 га;</w:t>
      </w:r>
    </w:p>
    <w:bookmarkEnd w:id="120"/>
    <w:bookmarkStart w:name="z18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- 675 га;</w:t>
      </w:r>
    </w:p>
    <w:bookmarkEnd w:id="121"/>
    <w:bookmarkStart w:name="z18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земли – 406 га;</w:t>
      </w:r>
    </w:p>
    <w:bookmarkEnd w:id="122"/>
    <w:bookmarkStart w:name="z18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Аксайского сельского округа резко-континентальный, зима суровая, часто бывают метели, умеренное жаркое лето. Аксайский канал и склоны Топшакты, Карасай прохладно, а остальная часть округа характеризуется всеми особенностями континента. Годовое количество осадков среднее.</w:t>
      </w:r>
    </w:p>
    <w:bookmarkEnd w:id="123"/>
    <w:bookmarkStart w:name="z18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желто-черного цвета. В округе широко распространены бледно-желтые карбонатные типы почвы. В основном они распространены на равнинах средних и нижних гор, а также на нижних склонах.</w:t>
      </w:r>
    </w:p>
    <w:bookmarkEnd w:id="124"/>
    <w:bookmarkStart w:name="z18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Аксайском сельском округе имеется 1 ветеринарный пункт, 1 раскол для скота. </w:t>
      </w:r>
    </w:p>
    <w:bookmarkEnd w:id="125"/>
    <w:bookmarkStart w:name="z18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Аксайском округе насчитывается (личное подворье населения и поголовье ТОО, КХ) крупного рогатого скота 3815 голов, из них маточное поголовье 1786 голов, овцы и козы 3673 голов, лошадей 1076 голов. Из них:</w:t>
      </w:r>
    </w:p>
    <w:bookmarkEnd w:id="126"/>
    <w:bookmarkStart w:name="z18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Кайрат крупного рогатога скота - 2265 голов, из них маточное поголовье - 770 голов, овцы и козы - 2412 голов, лошадей - 863 голов. Площадь пастбищ -234 га.</w:t>
      </w:r>
    </w:p>
    <w:bookmarkEnd w:id="127"/>
    <w:bookmarkStart w:name="z18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Дикан крупного рогатого скота - 1550 голов, из них маточное поголовье - 640 голов, овцы и козы - 1261 голов, лошадей - 213 голов. Площадь пастбищ - 60 га.</w:t>
      </w:r>
    </w:p>
    <w:bookmarkEnd w:id="128"/>
    <w:bookmarkStart w:name="z19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Аксайского сельского округа: крупный рогатый скот - 586 головы, из них маточное поголовье - 217 головы, овцы и козы - 743 голов, лошадей 102 голов. Площадь пастбищ крестьянских хозяйств составляет 1675 гектар.</w:t>
      </w:r>
    </w:p>
    <w:bookmarkEnd w:id="129"/>
    <w:bookmarkStart w:name="z19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Аксайскому сельскому округу имеются всего 1969 га, в черте населенных пунктов числится 294 га пастбищ.</w:t>
      </w:r>
    </w:p>
    <w:bookmarkEnd w:id="130"/>
    <w:bookmarkStart w:name="z19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Аксайском сельском округе насчитывается 8 стада КРС, 3 табуна лошадей, 6 отаров овец и коз.</w:t>
      </w:r>
    </w:p>
    <w:bookmarkEnd w:id="131"/>
    <w:bookmarkStart w:name="z19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32"/>
    <w:bookmarkStart w:name="z19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(с.Кайрат, с.Дикан) по содержанию маточного (дойного) поголовья сельскохозяйственных животных при имеющихся пастбищных угодьях населенных пунктов в размере 294 га, потребность составляет 2552 га, при норме нагрузки 0,8*4 га*797 голов.</w:t>
      </w:r>
    </w:p>
    <w:bookmarkEnd w:id="133"/>
    <w:bookmarkStart w:name="z19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12852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34"/>
    <w:bookmarkStart w:name="z19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35"/>
    <w:bookmarkStart w:name="z19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- 2432*0,8*4 га=7783 га;</w:t>
      </w:r>
    </w:p>
    <w:bookmarkEnd w:id="136"/>
    <w:bookmarkStart w:name="z19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- 2930*0,1*4 га=1173 га;</w:t>
      </w:r>
    </w:p>
    <w:bookmarkEnd w:id="137"/>
    <w:bookmarkStart w:name="z19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- 974*1*4 га=3896 га.</w:t>
      </w:r>
    </w:p>
    <w:bookmarkEnd w:id="138"/>
    <w:bookmarkStart w:name="z20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12852 га.</w:t>
      </w:r>
    </w:p>
    <w:bookmarkEnd w:id="139"/>
    <w:bookmarkStart w:name="z20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882 га необходимо восполнить за счет выпаса сельскохозяйственных животных населения на пастбищных угодьях, принадлежащих Т Айдарбекову – 90,12 га, З.Тезекбаевой – 95 га, К.Сулейманкулову – 169,27 га, Ш.Уразымбетовой – 150 га, А.Аюбаеву –110 га, Г.Букаевой - 56 га, Г.Жапаркуловой - 110 га, А.Тулемисову – 34,9 га, Д.Джетписбаеву - 15 га, А.Шекеевой – 23,2 га, СПК "ХАН" - 22,1 га, лесному хозяйству - 16,3 га.</w:t>
      </w:r>
    </w:p>
    <w:bookmarkEnd w:id="140"/>
    <w:bookmarkStart w:name="z20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Аксайского сельского округа согласно приложению 5 к настоящему плану:</w:t>
      </w:r>
    </w:p>
    <w:bookmarkEnd w:id="141"/>
    <w:bookmarkStart w:name="z20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крестьянским хозяйством "Сыдык" добровольно возвращена на баланс сельского округа 3,3 гектара пастбищных угодий, расположенных в радиусе 5-7 км.</w:t>
      </w:r>
    </w:p>
    <w:bookmarkEnd w:id="142"/>
    <w:bookmarkStart w:name="z20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соответствии с постановлением акимата Жуалынского района от 06 декабря 2021 года №457 "Об утверждении сезонных пастбищных угодий в сельских округах" на пастбищных угодьях земельного фонда "Аксай" в горной зоне - 268,3 га, земельного фонда "Мынбулак" - 210,02 га готовятся места для группового размещения скота сельскохозяйственных животных: 30 голов лошадей, 497 голов овец и коз, 50 голов крупного рогатого скота.</w:t>
      </w:r>
    </w:p>
    <w:bookmarkEnd w:id="143"/>
    <w:bookmarkStart w:name="z20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30*1*4 га= 120 га.</w:t>
      </w:r>
    </w:p>
    <w:bookmarkEnd w:id="144"/>
    <w:bookmarkStart w:name="z20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497*0,1*4 га= 198,8 га.</w:t>
      </w:r>
    </w:p>
    <w:bookmarkEnd w:id="145"/>
    <w:bookmarkStart w:name="z20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50*0,8*4 га= 160 га.</w:t>
      </w:r>
    </w:p>
    <w:bookmarkEnd w:id="146"/>
    <w:bookmarkStart w:name="z20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478,8 га. </w:t>
      </w:r>
    </w:p>
    <w:bookmarkEnd w:id="147"/>
    <w:bookmarkStart w:name="z20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заключен меморандум между аппаратом акима Аксайского сельского округа и руководителями крестьянских хозяйств на выпас КРС 398 голов, овцы и козы 300 голов, лошадей 70 голов по групповому размещению на 1675 га земель, принадлежащих крестьянским хозяйствам в горной зоне и на отгонных пастбищах.</w:t>
      </w:r>
    </w:p>
    <w:bookmarkEnd w:id="148"/>
    <w:bookmarkStart w:name="z21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398*0,8*4 га= 1273,6 га.</w:t>
      </w:r>
    </w:p>
    <w:bookmarkEnd w:id="149"/>
    <w:bookmarkStart w:name="z21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300*0,1*4 га = 120 га. </w:t>
      </w:r>
    </w:p>
    <w:bookmarkEnd w:id="150"/>
    <w:bookmarkStart w:name="z21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70*1*4 га= 280 га.</w:t>
      </w:r>
    </w:p>
    <w:bookmarkEnd w:id="151"/>
    <w:bookmarkStart w:name="z21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1675 га. </w:t>
      </w:r>
    </w:p>
    <w:bookmarkEnd w:id="152"/>
    <w:bookmarkStart w:name="z21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аппарат акима сельского округа и руководители крестьянских хозяйств заключили меморандумы на выпас 730 голов КРС, 1500 голов овец и коз 300 голов лошадей на 4136 га земли после уборки урожая, принадлежащих крестьянским хозяйствам.</w:t>
      </w:r>
    </w:p>
    <w:bookmarkEnd w:id="153"/>
    <w:bookmarkStart w:name="z21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730*0,8*4 га=2336 га. </w:t>
      </w:r>
    </w:p>
    <w:bookmarkEnd w:id="154"/>
    <w:bookmarkStart w:name="z21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1500*0,1*4 га=600 га.</w:t>
      </w:r>
    </w:p>
    <w:bookmarkEnd w:id="155"/>
    <w:bookmarkStart w:name="z21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300*1*4 га=1200 га.</w:t>
      </w:r>
    </w:p>
    <w:bookmarkEnd w:id="156"/>
    <w:bookmarkStart w:name="z21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4136 га. </w:t>
      </w:r>
    </w:p>
    <w:bookmarkEnd w:id="157"/>
    <w:bookmarkStart w:name="z21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за счет количества поголовья скота, находящего на откорме на стойлах будет сэкономлено 2080 га земли.</w:t>
      </w:r>
    </w:p>
    <w:bookmarkEnd w:id="158"/>
    <w:bookmarkStart w:name="z22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- 330*0,8*4 га=1056 га.</w:t>
      </w:r>
    </w:p>
    <w:bookmarkEnd w:id="159"/>
    <w:bookmarkStart w:name="z22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- 460*0,1*4 га=184 га.</w:t>
      </w:r>
    </w:p>
    <w:bookmarkEnd w:id="160"/>
    <w:bookmarkStart w:name="z22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- 210*1*4 га =840 га.</w:t>
      </w:r>
    </w:p>
    <w:bookmarkEnd w:id="161"/>
    <w:bookmarkStart w:name="z22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2080 га.</w:t>
      </w:r>
    </w:p>
    <w:bookmarkEnd w:id="162"/>
    <w:bookmarkStart w:name="z22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Выпас 488 голов лошадей, 796 голов КРС, 1400 голов овец и коз на пастбищах в предгорьях Топшакты, Карасая, на южной стороне села Кайрат.</w:t>
      </w:r>
    </w:p>
    <w:bookmarkEnd w:id="163"/>
    <w:bookmarkStart w:name="z22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КРС- 796*0,8*4 га= 2548 га.</w:t>
      </w:r>
    </w:p>
    <w:bookmarkEnd w:id="164"/>
    <w:bookmarkStart w:name="z22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1400*0,1*4 га= 560 га.</w:t>
      </w:r>
    </w:p>
    <w:bookmarkEnd w:id="165"/>
    <w:bookmarkStart w:name="z22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Лошади- 489*1*4 га= 1956 га.</w:t>
      </w:r>
    </w:p>
    <w:bookmarkEnd w:id="166"/>
    <w:bookmarkStart w:name="z22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5061 га.</w:t>
      </w:r>
    </w:p>
    <w:bookmarkEnd w:id="167"/>
    <w:bookmarkStart w:name="z22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13435 га пастбищ необходимо восполнить в соответствии с вышеуказанными подпунктами.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34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9"/>
    <w:bookmarkStart w:name="z23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71"/>
    <w:bookmarkStart w:name="z23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Аксайского сельского округа</w:t>
      </w:r>
    </w:p>
    <w:bookmarkEnd w:id="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Асет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Толымбек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Тезекбаева Закира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Сулейменкулов Куанышбек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Уразымбетова Шынар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Алибек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Аюбаев Алтымбек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Букаева Гилдан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Жапаркулова Гулнар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шаруашылығы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Джетписбаев Данияр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Шекеева Асима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731,32</w:t>
            </w:r>
          </w:p>
        </w:tc>
      </w:tr>
    </w:tbl>
    <w:bookmarkStart w:name="z24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Ақсайскому сельскому округу в разрезе населенных пунктов</w:t>
      </w:r>
    </w:p>
    <w:bookmarkEnd w:id="180"/>
    <w:bookmarkStart w:name="z24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Қайрат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Дихан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52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Аксайскому сельскому округу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Итого,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4 985, 6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8 817,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Т. - 90,12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Тезекбаева З. - 95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Сулейманкулов К. - 169,27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Уразымбетова Ш. - 150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Аюбаев А. - 110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Қорытынды: - 614,39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6,9%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2 796, 8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Букаева Г. - 56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Жапаркулова Г. - 100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Тулемисов А. - 34,9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Джетписбаев Д. - 15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Шекеева А. - 23,2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АШӨК "ХАН" - 22,1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Орман шаруашылығы - 16,03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Қорытынды: - 267,23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6,6%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7 782, 4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12 850, 4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75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27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–очередность использование загонов.</w:t>
      </w:r>
    </w:p>
    <w:bookmarkEnd w:id="193"/>
    <w:bookmarkStart w:name="z27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95"/>
    <w:bookmarkStart w:name="z27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51943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84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7"/>
    <w:bookmarkStart w:name="z28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99"/>
    <w:bookmarkStart w:name="z28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9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1"/>
    <w:bookmarkStart w:name="z29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3"/>
    <w:bookmarkStart w:name="z29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8453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300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5"/>
    <w:bookmarkStart w:name="z30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62357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обозночение:</w:t>
      </w:r>
    </w:p>
    <w:bookmarkEnd w:id="207"/>
    <w:bookmarkStart w:name="z30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308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209"/>
    <w:bookmarkStart w:name="z30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1"/>
    <w:bookmarkStart w:name="z31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80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316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31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16"/>
    <w:bookmarkStart w:name="z32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217"/>
    <w:bookmarkStart w:name="z32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218"/>
    <w:bookmarkStart w:name="z32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219"/>
    <w:bookmarkStart w:name="z32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СПК – сельскохозяйственный пройзводственный коператиз</w:t>
      </w:r>
    </w:p>
    <w:bookmarkEnd w:id="220"/>
    <w:bookmarkStart w:name="z32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21"/>
    <w:bookmarkStart w:name="z32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22"/>
    <w:bookmarkStart w:name="z32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23"/>
    <w:bookmarkStart w:name="z32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Аксайском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332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25"/>
    <w:bookmarkStart w:name="z33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7"/>
    <w:bookmarkStart w:name="z33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67437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339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Актюбинскому сельскому округу на 2022-2023 годы</w:t>
      </w:r>
    </w:p>
    <w:bookmarkEnd w:id="229"/>
    <w:bookmarkStart w:name="z34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Актюбинскому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230"/>
    <w:bookmarkStart w:name="z34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31"/>
    <w:bookmarkStart w:name="z34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Актюбинского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32"/>
    <w:bookmarkStart w:name="z34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33"/>
    <w:bookmarkStart w:name="z34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234"/>
    <w:bookmarkStart w:name="z34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235"/>
    <w:bookmarkStart w:name="z34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236"/>
    <w:bookmarkStart w:name="z34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237"/>
    <w:bookmarkStart w:name="z34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238"/>
    <w:bookmarkStart w:name="z34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239"/>
    <w:bookmarkStart w:name="z35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40"/>
    <w:bookmarkStart w:name="z3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Актюбинском сельском округе имеется 4 сельских населенных пункта.</w:t>
      </w:r>
    </w:p>
    <w:bookmarkEnd w:id="241"/>
    <w:bookmarkStart w:name="z35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Актюбинского сельского округа составляет 11092 га, из них пашни – 4824 га, пастбищные земли – 4393 га.</w:t>
      </w:r>
    </w:p>
    <w:bookmarkEnd w:id="242"/>
    <w:bookmarkStart w:name="z35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43"/>
    <w:bookmarkStart w:name="z35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8044 гектар;</w:t>
      </w:r>
    </w:p>
    <w:bookmarkEnd w:id="244"/>
    <w:bookmarkStart w:name="z35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- 2087 гектар;</w:t>
      </w:r>
    </w:p>
    <w:bookmarkEnd w:id="245"/>
    <w:bookmarkStart w:name="z35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- 268,18 гектар;</w:t>
      </w:r>
    </w:p>
    <w:bookmarkEnd w:id="246"/>
    <w:bookmarkStart w:name="z35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сенокосы -11,0 гектар.</w:t>
      </w:r>
    </w:p>
    <w:bookmarkEnd w:id="247"/>
    <w:bookmarkStart w:name="z35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Актюбинского сельского округа находится в горно-равнинной местности и по агроклиматическим показателям теплая, прибрежная часть (центральной и северной части) реки Терс характеризуется прохладной температурой и остальная часть со всеми особенностями континентальности. Количество годовых осадков среднее.</w:t>
      </w:r>
    </w:p>
    <w:bookmarkEnd w:id="248"/>
    <w:bookmarkStart w:name="z35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желтая, местами черная, в целом отличается сухой почвой.</w:t>
      </w:r>
    </w:p>
    <w:bookmarkEnd w:id="249"/>
    <w:bookmarkStart w:name="z36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Актюбинского сельского округа развит как горный, так и равнинный рельеф. Горный рельеф развит в северной части округа. Территория округа отличается обилием растительности, так как на равнинную часть влияют географические условия, а на горную - влияние вертикальных зональных закономерностей.</w:t>
      </w:r>
    </w:p>
    <w:bookmarkEnd w:id="250"/>
    <w:bookmarkStart w:name="z36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горах Каратау находятся горные луга. На этом летнем пастбище имеется разные растений для всего скота.</w:t>
      </w:r>
    </w:p>
    <w:bookmarkEnd w:id="251"/>
    <w:bookmarkStart w:name="z36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Актюбинском сельском округе в нижней части села Байтерек расположен 1 место захоронения сибирской язвы.</w:t>
      </w:r>
    </w:p>
    <w:bookmarkEnd w:id="252"/>
    <w:bookmarkStart w:name="z36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Актюбинском сельском округе (личное подворье населения и ТОО, КХ) насчитывается крупного рогатого скота 2580 голов, в том числе 1100 голов маточного поголовья, овцы и козы 5866 голов, лошадей 1395 голов. Из них:</w:t>
      </w:r>
    </w:p>
    <w:bookmarkEnd w:id="253"/>
    <w:bookmarkStart w:name="z36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горах Каратау расположены горные луга. На летних пастбищах имеется большое разнообразие растений, необходимых сельскохозяйственным животным.</w:t>
      </w:r>
    </w:p>
    <w:bookmarkEnd w:id="254"/>
    <w:bookmarkStart w:name="z36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нижней части села Байтерек Актюбинского сельского округа имеется 1 сибирский очаг.</w:t>
      </w:r>
    </w:p>
    <w:bookmarkEnd w:id="255"/>
    <w:bookmarkStart w:name="z36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Актюбинском округе насчитывается (личное подворье населения и поголовье ТОО, КХ) крупного рогатого скота 2580 голов, из них маточное поголовье 1100 голов, овцы и козы 5866 голов, лошадей 1395 голов. Из них поголовье скота в личном подворье населения:</w:t>
      </w:r>
    </w:p>
    <w:bookmarkEnd w:id="256"/>
    <w:bookmarkStart w:name="z36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Байтерек крупного рогатога скота - 1125 голов, из них маточное поголовье - 453 голов, овцы и козы - 2008 голов, лошадей - 417 голов. Площадь пастбищ – 794,12 га.</w:t>
      </w:r>
    </w:p>
    <w:bookmarkEnd w:id="257"/>
    <w:bookmarkStart w:name="z36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Жанаталап крупного рогатога скота - 996 голов, из них маточное поголовье - 414 голов, овцы и козы - 1996 голов, лошадей - 285 голов. Площадь пастбищ – 255,27 га.</w:t>
      </w:r>
    </w:p>
    <w:bookmarkEnd w:id="258"/>
    <w:bookmarkStart w:name="z36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Актоган крупного рогатога скота - 87 голов, из них маточное поголовье – 34 голов, овцы и козы - 287 голов, лошадей - 65 голов. Площадь пастбищ – 148,2 га.</w:t>
      </w:r>
    </w:p>
    <w:bookmarkEnd w:id="259"/>
    <w:bookmarkStart w:name="z37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Куркуреусу крупного рогатога скота - 23 голов, из них маточное поголовье - 10 голов, овцы и козы - 275 голов, лошадей - 40 голов. Площадь пастбищ – 23,74 га.</w:t>
      </w:r>
    </w:p>
    <w:bookmarkEnd w:id="260"/>
    <w:bookmarkStart w:name="z37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Актюбинского сельского округа: крупный рогатый скот - 349 головы, из них маточное поголовье - 126 головы, овцы и козы - 1300 голов, лошадей 588 голов. Площадь пастбищ крестьянских хозяйств составляет 3172 гектар.</w:t>
      </w:r>
    </w:p>
    <w:bookmarkEnd w:id="261"/>
    <w:bookmarkStart w:name="z37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Актюбинскому сельскому округу имеются всего 4393 га пастбищ.</w:t>
      </w:r>
    </w:p>
    <w:bookmarkEnd w:id="262"/>
    <w:bookmarkStart w:name="z37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Актюбинском сельском округе насчитывается 7 стада КРС, 2 табуна лошадей, овцы и козы 6 очередей и 1 отар.</w:t>
      </w:r>
    </w:p>
    <w:bookmarkEnd w:id="263"/>
    <w:bookmarkStart w:name="z37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сельском округе отсутствуют культурные и аридные пастбища. Сервитуты для прогона скота не установлены. </w:t>
      </w:r>
    </w:p>
    <w:bookmarkEnd w:id="264"/>
    <w:bookmarkStart w:name="z37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(с.Байтерек, с.Жанаталап, Актоган, Куркуреусу) по содержанию маточного (дойного) поголовья сельскохозяйственных животных при имеющихся пастбищных угодьях населенных пунктов в размере 1221 га, потребность составляет 2552 га, при норме нагрузки 0,8*4 га*797 голов.</w:t>
      </w:r>
    </w:p>
    <w:bookmarkEnd w:id="265"/>
    <w:bookmarkStart w:name="z37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8417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266"/>
    <w:bookmarkStart w:name="z37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Потребность, за исключением отдаленных зимующих животных:</w:t>
      </w:r>
    </w:p>
    <w:bookmarkEnd w:id="267"/>
    <w:bookmarkStart w:name="z3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- 1626 гол. * (0,8*4 ) га = 5203 га;</w:t>
      </w:r>
    </w:p>
    <w:bookmarkEnd w:id="268"/>
    <w:bookmarkStart w:name="z37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- 4086 гол. * (0,1*4) га = 1634 га;</w:t>
      </w:r>
    </w:p>
    <w:bookmarkEnd w:id="269"/>
    <w:bookmarkStart w:name="z3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395 гол. *( 1*4) га = 1580 га;</w:t>
      </w:r>
    </w:p>
    <w:bookmarkEnd w:id="270"/>
    <w:bookmarkStart w:name="z38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8417 га.</w:t>
      </w:r>
    </w:p>
    <w:bookmarkEnd w:id="271"/>
    <w:bookmarkStart w:name="z38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Сложившуюся потребность пастбищ в размере 376 га необходимо восполнить за счет выпаса сельскохозяйственных животных населения на пастбищных угодьях, принадлежащих Уалиханову С. - 22 га, Султанмуратову З. - 5,5 га, Мамыралиеву Н. - 59 га, Сапирову Н. -60 га, Наурузкулову Н.-150 га, Кошкинбаеву М. - 60 га, Сыдыкову С.-8 га. Цацко Н.-11,2 га. </w:t>
      </w:r>
    </w:p>
    <w:bookmarkEnd w:id="272"/>
    <w:bookmarkStart w:name="z38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Актюбинского сельского округа согласно приложению 5 к настоящему плану:</w:t>
      </w:r>
    </w:p>
    <w:bookmarkEnd w:id="273"/>
    <w:bookmarkStart w:name="z38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1)освобождено 1221 га пастбищных угодий в пределах населенных пунктов Актюбинсого сельского округа для выпаса дойных животных. Заключен меморандум для сезонного выпаса скота на 468 га земель, принадлежащих крестьянским хозяйствам" Даулет"," Ат"," Айсултан", и на 415 га пашни после сбора урожая. На баланс округа передано 474 га пастбищных угодий, расположенных в 5-7 км, полученных для государственных нужд, и 338 га земельных участков из районного земельного фонда. Выпас 911 голов маточного (дойного) скота сельскохозяйственных животных местного населения на 2916 га пастбищных угодьях.</w:t>
      </w:r>
    </w:p>
    <w:bookmarkEnd w:id="274"/>
    <w:bookmarkStart w:name="z38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2)выпас 1000 голов КРС, 2050 голов овец и коз на 4038 га пашни путем заключения меморандумов с руководителями крестьянских хозяйств (после уборки урожая).</w:t>
      </w:r>
    </w:p>
    <w:bookmarkEnd w:id="275"/>
    <w:bookmarkStart w:name="z38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3)вывоз на выпас 200 голов лошадей, 1400 голов овец и коз на 1500 га пастбищных угодий на территории Биликольского сельского округа.</w:t>
      </w:r>
    </w:p>
    <w:bookmarkEnd w:id="276"/>
    <w:bookmarkStart w:name="z38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4)на 780 га земли в Каратауском пастбище "Курама" выводится 195 голов лошадей.</w:t>
      </w:r>
    </w:p>
    <w:bookmarkEnd w:id="277"/>
    <w:bookmarkStart w:name="z38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выпас 910 голов овец и коз на 376 га свободных пастбищных угодий крестьянских хозяйств.</w:t>
      </w:r>
    </w:p>
    <w:bookmarkEnd w:id="278"/>
    <w:bookmarkStart w:name="z38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выпас КРС 285 голов, овец и коз 274 голов на площади 1723 га, принадлежащей лесохозяйственному учреждению в предгорьях Алатау.</w:t>
      </w:r>
    </w:p>
    <w:bookmarkEnd w:id="279"/>
    <w:bookmarkStart w:name="z39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11333 га пастбищ необходимо восполнить в соответствии с вышеуказанными подпунктами.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395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Актюбинского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81"/>
    <w:bookmarkStart w:name="z39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283"/>
    <w:bookmarkStart w:name="z39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51181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Актюбинского сельского округа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 землепользователей</w:t>
            </w:r>
          </w:p>
          <w:bookmarkEnd w:id="286"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 (га)</w:t>
            </w:r>
          </w:p>
          <w:bookmarkEnd w:id="287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  <w:bookmarkEnd w:id="288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 цы и ко 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Уәлихан Сейтжан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Султанмуратов Заирбек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Токтаев Сейдакпар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1 898, 9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1 979, 2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Азимхан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Ардақ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Мамыралиев Нургали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Темирхан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Курманжан Айталы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Ақбота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-559, 7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Тоишибеков Галым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Сыдыгалиев Копбосын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Сапиров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Колаханов Ерманап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91, 88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-108, 12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Наурызкулов Наркозы.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Мейрбек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Сапарбек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Цацко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3172,18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5 369, 6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-2197, 42</w:t>
            </w:r>
          </w:p>
        </w:tc>
      </w:tr>
    </w:tbl>
    <w:bookmarkStart w:name="z406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Актюбинскому сельскому округу в разрезе населенных пунктов</w:t>
      </w:r>
    </w:p>
    <w:bookmarkEnd w:id="2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 (га)</w:t>
            </w:r>
          </w:p>
          <w:bookmarkEnd w:id="291"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  <w:bookmarkEnd w:id="292"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-655,48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Жаңаталап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1324,80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-1069,53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Актоған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Куркуреусу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-8,26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2915,2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-1693,95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39,32</w:t>
            </w:r>
          </w:p>
        </w:tc>
      </w:tr>
    </w:tbl>
    <w:bookmarkStart w:name="z411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Актюбинскому сельскому округу</w:t>
      </w:r>
    </w:p>
    <w:bookmarkEnd w:id="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  <w:bookmarkEnd w:id="295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 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"Бауыржан" КХ - 59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"Закир" КХ - 5,5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Н.Цацко - 11,2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С.Сыдыков - 8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- 84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3 187, 2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5 125, 6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"Уәлихан" КХ - 22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М.Кошкинбаев - 60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- 82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Куркуреусу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Сапиров Н. - 60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Наурызкулов Н -150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- 210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1 826, 4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12 193, 6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27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42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64516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обозначение: </w:t>
      </w:r>
    </w:p>
    <w:bookmarkEnd w:id="301"/>
    <w:bookmarkStart w:name="z43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49911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35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03"/>
    <w:bookmarkStart w:name="z43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2390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305"/>
    <w:bookmarkStart w:name="z43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43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07"/>
    <w:bookmarkStart w:name="z4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309"/>
    <w:bookmarkStart w:name="z44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66167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51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11"/>
    <w:bookmarkStart w:name="z45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313"/>
    <w:bookmarkStart w:name="z45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4914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59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315"/>
    <w:bookmarkStart w:name="z46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7"/>
    <w:bookmarkStart w:name="z46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67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47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22"/>
    <w:bookmarkStart w:name="z47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323"/>
    <w:bookmarkStart w:name="z47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324"/>
    <w:bookmarkStart w:name="z473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325"/>
    <w:bookmarkStart w:name="z47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26"/>
    <w:bookmarkStart w:name="z47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27"/>
    <w:bookmarkStart w:name="z47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28"/>
    <w:bookmarkStart w:name="z47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Актюбинском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482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30"/>
    <w:bookmarkStart w:name="z48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332"/>
    <w:bookmarkStart w:name="z48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46990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489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Биликольскому сельскому округу на 2022-2023 годы</w:t>
      </w:r>
    </w:p>
    <w:bookmarkEnd w:id="334"/>
    <w:bookmarkStart w:name="z49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Биликольскому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335"/>
    <w:bookmarkStart w:name="z49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36"/>
    <w:bookmarkStart w:name="z49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Биликольского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337"/>
    <w:bookmarkStart w:name="z49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338"/>
    <w:bookmarkStart w:name="z49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339"/>
    <w:bookmarkStart w:name="z49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340"/>
    <w:bookmarkStart w:name="z49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341"/>
    <w:bookmarkStart w:name="z49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342"/>
    <w:bookmarkStart w:name="z49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343"/>
    <w:bookmarkStart w:name="z49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344"/>
    <w:bookmarkStart w:name="z50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5"/>
    <w:bookmarkStart w:name="z50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Биликольский сельский округ расположен в пределах горы Каратау и котловины Биликоль. По агроклиматическим показателям теплая (Центральная и северная часть) прибрежная часть озера Биликоль характеризуется холодностью, остальная часть характеризуется всеми особенностями континентальности и средним количеством годовых осадков.</w:t>
      </w:r>
    </w:p>
    <w:bookmarkEnd w:id="346"/>
    <w:bookmarkStart w:name="z50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отличается в основном гравийной, глинистой и серой почвой. На пастбищах произрастают полынь, солодка, лещина черная, лещина болотная.</w:t>
      </w:r>
    </w:p>
    <w:bookmarkEnd w:id="347"/>
    <w:bookmarkStart w:name="z50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имеется 1 ветеринарно-санитарный пункт, 1 очаг сибирской язвы, 1 раскол.</w:t>
      </w:r>
    </w:p>
    <w:bookmarkEnd w:id="348"/>
    <w:bookmarkStart w:name="z50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Биликольском сельском округе имеется 4 сельских населенных пункта.</w:t>
      </w:r>
    </w:p>
    <w:bookmarkEnd w:id="349"/>
    <w:bookmarkStart w:name="z50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Биликольского сельского округа составляет 48534 га, из них пашни – 1077 га, пастбищные земли – 45091 га.</w:t>
      </w:r>
    </w:p>
    <w:bookmarkEnd w:id="350"/>
    <w:bookmarkStart w:name="z50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51"/>
    <w:bookmarkStart w:name="z50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47481 гектар;</w:t>
      </w:r>
    </w:p>
    <w:bookmarkEnd w:id="352"/>
    <w:bookmarkStart w:name="z50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- 2466 гектар;</w:t>
      </w:r>
    </w:p>
    <w:bookmarkEnd w:id="353"/>
    <w:bookmarkStart w:name="z50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остальные земли - 657 гектаров;</w:t>
      </w:r>
    </w:p>
    <w:bookmarkEnd w:id="354"/>
    <w:bookmarkStart w:name="z51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- 1579,59 га.</w:t>
      </w:r>
    </w:p>
    <w:bookmarkEnd w:id="355"/>
    <w:bookmarkStart w:name="z51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Биликольском сельском округе (личное подворье населения и ТОО, КХ) насчитывается крупного рогатого скота 2021 голов, в том числе 958 голов маточного поголовья, овцы и козы 39709 голов, лошадей 2418 голов. Из них поголовье скота в личном подворье населения:</w:t>
      </w:r>
    </w:p>
    <w:bookmarkEnd w:id="356"/>
    <w:bookmarkStart w:name="z51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Карабастау крупного рогатога скота - 138 голов, из них маточное поголовье - 83 голов, овцы и козы - 3331 голов, лошадей - 237 голов. Площадь пастбищ – 1375,2 га.</w:t>
      </w:r>
    </w:p>
    <w:bookmarkEnd w:id="357"/>
    <w:bookmarkStart w:name="z51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Дарбаза крупного рогатога скота – 238 голов, из них маточное поголовье - 54 голов, овцы и козы - 2608 голов, лошадей - 102 голов. Площадь пастбищ – 518 га.</w:t>
      </w:r>
    </w:p>
    <w:bookmarkEnd w:id="358"/>
    <w:bookmarkStart w:name="z51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Жылыбулак крупного рогатога скота - 72 голов, из них маточное поголовье - 43 голов, овцы и козы - 6575 голов, лошадей - 186 голов. Площадь пастбищ – 572,8 га.</w:t>
      </w:r>
    </w:p>
    <w:bookmarkEnd w:id="359"/>
    <w:bookmarkStart w:name="z51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Абдыкадыр крупного рогатога скота - 73 голов, из них маточное поголовье - 48 голов, овцы и козы - 1695 голов, лошадей - 293 голов. </w:t>
      </w:r>
    </w:p>
    <w:bookmarkEnd w:id="360"/>
    <w:bookmarkStart w:name="z51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скота в крестьянских и фермерских хозяйствах Биликольского сельского округа: крупный рогатый скот - 1500 голов, из них маточное поголовье - 730 голов, овцы и козы - 25500 голов, лошадей 1600 голов. Площадь пастбищ крестьянских хозяйств составляет 38100 гектар, </w:t>
      </w:r>
    </w:p>
    <w:bookmarkEnd w:id="361"/>
    <w:bookmarkStart w:name="z51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черте населенных пунктов числится 2466 га пастбищ</w:t>
      </w:r>
    </w:p>
    <w:bookmarkEnd w:id="362"/>
    <w:bookmarkStart w:name="z51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5 стада КРС, 13 табуна лошадей, овцы и козы 20 отар.</w:t>
      </w:r>
    </w:p>
    <w:bookmarkEnd w:id="363"/>
    <w:bookmarkStart w:name="z51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364"/>
    <w:bookmarkStart w:name="z52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 Қарабастау, Дарбаза, Жылыбулақ, Абдыкадыр) по содержанию маточного (дойного) поголовья сельскохозяйственных животных при имеющихся пастбищных угодьях населенных пунктов в размере 2466 га, потребность составляет 730 га, при норме нагрузки 0,8*4 га*228 голов. На пастбищных угодьях в пределах населенного пункта помещается 293 голов КРС на площади 937,6 га над маточным поголовьем КРС и 1996 голов КРС на площади 798,4 га. Путем размещения 293 голов КРС на 937,6 га пастбищ и 1996 голов овец и коз на 798,4 га пастбищ в пределах населенного пункта.</w:t>
      </w:r>
    </w:p>
    <w:bookmarkEnd w:id="365"/>
    <w:bookmarkStart w:name="z52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8157,2 га. При допустимой норме нагрузки на общую площадь пастбищ составляет овцы и козы - 0,1*4 га*гол., лошадей - 1*4 га*гол.</w:t>
      </w:r>
    </w:p>
    <w:bookmarkEnd w:id="366"/>
    <w:bookmarkStart w:name="z52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Потребность, за исключением отдаленных зимующих животных:</w:t>
      </w:r>
    </w:p>
    <w:bookmarkEnd w:id="367"/>
    <w:bookmarkStart w:name="z52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-12213 бас*0,1*4 га = 4885,2 га;</w:t>
      </w:r>
    </w:p>
    <w:bookmarkEnd w:id="368"/>
    <w:bookmarkStart w:name="z52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818 бас* 1,0*4 га = 3272 га;</w:t>
      </w:r>
    </w:p>
    <w:bookmarkEnd w:id="369"/>
    <w:bookmarkStart w:name="z52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8157,2 га.</w:t>
      </w:r>
    </w:p>
    <w:bookmarkEnd w:id="370"/>
    <w:bookmarkStart w:name="z52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Актюбинского сельского округа согласно приложению 5 к настоящему плану:</w:t>
      </w:r>
    </w:p>
    <w:bookmarkEnd w:id="371"/>
    <w:bookmarkStart w:name="z52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1)сложившуюся потребность пастбищ в размере 600 га необходимо восполнить за счет выпаса сельскохозяйственных животных населения на пастбищных угодьях, принадлежащих Абсалямовой Хазизе (КХ "Амалбек"), - 600 га, - Лухмановой Тажикуль (КХ "Айман") - 450 га, Бексейтову Сейтказы (КХ "Дарбаза")- 100 га, Акишеву Мейрхан ("Жұмабай") - 150 га, Косарову Муслим (КХ "Абдір") - 300 га, Мышбаеву Кадиркул (КХ "Бейбітшілік") - 620 га, Ертаеву Еркин (КХ"Еркін") - 340 га, Алтаеву Талтат (КХ "Берикқара") - 300 га, Ембердиеву Мамырқул (КХ "Мамырқул") - 110 га, Айжанову Талгат (КХ "Биликөл" 1800 га, Омарову Гани (КХ "Биликөл") - 1053 га, Есжанову Усупбек (КХ "Осан ата") - 278 га и принадлежащих 25 крестьянским хозяйствам - 1173 га по заключенным меморандумам.</w:t>
      </w:r>
    </w:p>
    <w:bookmarkEnd w:id="372"/>
    <w:bookmarkStart w:name="z52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Овы и козы - 10005*0,1*4 га = 4002 га.</w:t>
      </w:r>
    </w:p>
    <w:bookmarkEnd w:id="373"/>
    <w:bookmarkStart w:name="z52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- 818*1,0*4 га=3272 га.</w:t>
      </w:r>
    </w:p>
    <w:bookmarkEnd w:id="374"/>
    <w:bookmarkStart w:name="z53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7274 га. </w:t>
      </w:r>
    </w:p>
    <w:bookmarkEnd w:id="375"/>
    <w:bookmarkStart w:name="z53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соответствии с постановлением акимата Жуалынского района от 06 декабря 2021 года №457" Об утверждении сезонных пастбищных угодий в сельских округах " за счет Жуалынского районного лесного земельного фонда в горной зоне предоставлено 883,3 га пастбищных угодий.</w:t>
      </w:r>
    </w:p>
    <w:bookmarkEnd w:id="376"/>
    <w:bookmarkStart w:name="z53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- 2208*0,1*4 га = 883,2 га.</w:t>
      </w:r>
    </w:p>
    <w:bookmarkEnd w:id="377"/>
    <w:bookmarkStart w:name="z53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8157,2 га пастбищ необходимо восполнить в соответствии с вышеуказанными подпунктами.</w:t>
      </w:r>
    </w:p>
    <w:bookmarkEnd w:id="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538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Биликульского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9"/>
    <w:bookmarkStart w:name="z53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Биликульского сельского округа</w:t>
      </w:r>
    </w:p>
    <w:bookmarkEnd w:id="3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 ц ы и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 з 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 ц ы и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 з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ош ад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 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Абдахов Мейрбек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11, 75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-21, 45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Рысдаулет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Абжапаров Абылхан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 Орынбасар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Абсалямова Хазиза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1 928, 7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+1 581, 1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Айдарбекова Бегаем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Айжанов 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+3 826, 8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Айманова Зейнеп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Айнабекова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Айхимбеков 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Мейрхан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Муслим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Амиралиев Орынбек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Анарбеков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Анарбеков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-176, 1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Анарбеков Ержан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Анарбеков Сейткали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447,5</w:t>
            </w:r>
          </w:p>
          <w:bookmarkEnd w:id="387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+111 ,5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Мейрамбек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Асилбеков Алибек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Саламат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Бажиров Толинбек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Байгисеев Амангелды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Толыкбаева Талапкул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Балқыбеков Ербол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+107, 6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Бейсеев Дәулетбек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Қанымқыз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926, 2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+646, 2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Бекпатшаев Қошқарбай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Бексейтов Сейтқазы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193, 6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 Матвей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Галимова Асел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Миразов Аян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Джабатаев Асилбек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Дильдаханова Тойкуль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Дүйсебаева Асия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229, 15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+4,35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Евтухова Галина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Ембердиев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Нурмахан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+324, 3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Дуйсембаева Жанар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Усупбек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Жанкожаев Мухаммедқазы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Жергенов 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Қалабай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Сейдулла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Задибекова Надежда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Керим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Ильгербаев Боранбай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Ильгербаев Қажымукан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Шырынхан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Қайнарбеков 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Қайнарбеков Торехан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+672, 3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Кайсарбек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Конраубаев Жанат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Жансерик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Қорлыбаев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106, 6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Қосаров Муслим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459, 6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+382, 8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184, 5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Кулеева Гульназима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Курманалиев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Лукманова Тажикуль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Лукманова Зура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Тазабекова Сәрсекуль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Миразов Бакытжан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Аргынбек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874, 2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Саргул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Мышбаев Кадырқул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1 476, 9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2 376, 8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-899, 9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Мырзакулова Сәуле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Назарбеков Рүстем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-36.4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Назарбеков Темирхан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Бейсенбек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Нартаев Алтынхан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Наурызкулов Наркозы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Несипбаев Өскен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Бахрам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Нұрлыбаева Рахия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-53.4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Ақыл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Амирбек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Гани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3 437, 1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3 265, 1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Нартбай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Шынгыс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Кобеген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Жумабай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Ордабекова Эльмара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Өсербаев Ермек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Эльмира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Өтегенова Батакуль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Ошанова Сагаткуль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Рахманкулов Бақытжан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Омарбек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Сәлдебаева Гульжахан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 Нәби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Инкарбек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Еркебулан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 Имран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Сейсембеков Кожамкул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Сейтжанова Галия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Спатаев Алишер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Спатаев Тоқтарбек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6, 968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-116, 232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Суйнбаев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+632,6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Сулеев Ержан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+322,9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Сурханов Хурсан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Спатаев Каримулла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Алдаберген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363, 67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-60,33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Амангелды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-1 453, 4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Тайтилеуова Гульбану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Тилемисова Бибигуль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Тилепова Нагима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Тогызбаев Рахымтай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Рыспаев Мурат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Жибек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Усенкулов Садуакас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Усипбаев Қалдыбек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+73,3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Усипбаев Қанатбек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Усипбаев Мырзахан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Шавалиев Нариман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Шайымбекова Жазира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Абдулла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Шманов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Шоматаева Сәрсекуль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Шонтаева Өриккүл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3 756, 3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+3 340, 3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 Амангельды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+118,1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"Тлебай баба" ЖШС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"Аgro pro-2021" ЖШС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35 658, 718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+14 258, 718</w:t>
            </w:r>
          </w:p>
        </w:tc>
      </w:tr>
    </w:tbl>
    <w:bookmarkStart w:name="z550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Биликульскому сельскому округу в разрезе населенных пунктов</w:t>
      </w:r>
    </w:p>
    <w:bookmarkEnd w:id="3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Қарабастау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+1110,4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Дарбаза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299,7%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+345,2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Жылыбұлақ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+434,4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Абдиқадыр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+1736,4</w:t>
            </w:r>
          </w:p>
        </w:tc>
      </w:tr>
    </w:tbl>
    <w:bookmarkStart w:name="z556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Биликульскому сельскому округу</w:t>
      </w:r>
    </w:p>
    <w:bookmarkEnd w:id="3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Обеспечен-ность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Карабастау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1,0*4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Талгат - 300 га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Айжанов Талгат - 1800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2100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Дарбаза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Абсалямова Хазиза - 600 га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Акишев Мейрхан - 150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Бексейтов Сейтказы - 100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Ембердиев Мамырқул - 110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960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Жылыбулак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Қосаров Муслим - 300 га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Мышбаев Кадырқул - 620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Ертаев Еркин - 340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Омаров Гани - 1053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2333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Абдықадыр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Лукманова Тажикуль - 450 га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Есжанов Усупбек - 278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Жургенов Талгат - 140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868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</w:p>
        </w:tc>
      </w:tr>
    </w:tbl>
    <w:bookmarkStart w:name="z578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57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584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3"/>
    <w:bookmarkStart w:name="z58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590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05"/>
    <w:bookmarkStart w:name="z59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Биликульском сельском округе</w:t>
            </w:r>
          </w:p>
        </w:tc>
      </w:tr>
    </w:tbl>
    <w:bookmarkStart w:name="z596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07"/>
    <w:bookmarkStart w:name="z59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602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409"/>
    <w:bookmarkStart w:name="z60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411"/>
    <w:bookmarkStart w:name="z60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5283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610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Биликульский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61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16"/>
    <w:bookmarkStart w:name="z61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417"/>
    <w:bookmarkStart w:name="z61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418"/>
    <w:bookmarkStart w:name="z61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419"/>
    <w:bookmarkStart w:name="z61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20"/>
    <w:bookmarkStart w:name="z61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21"/>
    <w:bookmarkStart w:name="z61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22"/>
    <w:bookmarkStart w:name="z62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Биликульском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625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424"/>
    <w:bookmarkStart w:name="z62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426"/>
    <w:bookmarkStart w:name="z62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52832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63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Боралдайскому сельскому округу на 2022-2023 годы</w:t>
      </w:r>
    </w:p>
    <w:bookmarkEnd w:id="428"/>
    <w:bookmarkStart w:name="z63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Боралдайскому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429"/>
    <w:bookmarkStart w:name="z63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30"/>
    <w:bookmarkStart w:name="z63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Боралдайского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431"/>
    <w:bookmarkStart w:name="z63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432"/>
    <w:bookmarkStart w:name="z63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433"/>
    <w:bookmarkStart w:name="z63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434"/>
    <w:bookmarkStart w:name="z63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435"/>
    <w:bookmarkStart w:name="z64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436"/>
    <w:bookmarkStart w:name="z64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437"/>
    <w:bookmarkStart w:name="z64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438"/>
    <w:bookmarkStart w:name="z64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39"/>
    <w:bookmarkStart w:name="z64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Боралдайском сельском округе имеется 3 сельских населенных пункта.</w:t>
      </w:r>
    </w:p>
    <w:bookmarkEnd w:id="440"/>
    <w:bookmarkStart w:name="z64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Боралдайского сельского округа составляет 33910 га, сельскохозяйственных угодий – 18843 га, из них пашни – 9061 га, пастбищных угодий – 9503 га, сенокосов -130 га.</w:t>
      </w:r>
    </w:p>
    <w:bookmarkEnd w:id="441"/>
    <w:bookmarkStart w:name="z64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442"/>
    <w:bookmarkStart w:name="z64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18843 га;</w:t>
      </w:r>
    </w:p>
    <w:bookmarkEnd w:id="443"/>
    <w:bookmarkStart w:name="z64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- 3608 га;</w:t>
      </w:r>
    </w:p>
    <w:bookmarkEnd w:id="444"/>
    <w:bookmarkStart w:name="z64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населенного пункта - 2893 га.</w:t>
      </w:r>
    </w:p>
    <w:bookmarkEnd w:id="445"/>
    <w:bookmarkStart w:name="z65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Боралдайского сельского округа резко континентальная, зима суровая, часто бывают метели, умеренное жаркое лето, годовое количество осадков невелико. </w:t>
      </w:r>
    </w:p>
    <w:bookmarkEnd w:id="446"/>
    <w:bookmarkStart w:name="z65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темно-коричневые.</w:t>
      </w:r>
    </w:p>
    <w:bookmarkEnd w:id="447"/>
    <w:bookmarkStart w:name="z65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Боралдайском сельском округе имеется 1 биотермическая яма Беккера.</w:t>
      </w:r>
    </w:p>
    <w:bookmarkEnd w:id="448"/>
    <w:bookmarkStart w:name="z65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Боралдайском округе насчитывается (личное подворье населения и поголовье ТОО, КХ) крупного рогатого скота 3137 голов, из них 1606 голов дойных коров, овцы и козы 19081 голов, лошадей 1699 голов. Из них поголовье скота в личном подворье населения:</w:t>
      </w:r>
    </w:p>
    <w:bookmarkEnd w:id="449"/>
    <w:bookmarkStart w:name="z65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Колтоган крупного рогатога скота - 974 голов, из них маточное поголовье - 301 голов, мелкого рогатого скота - 3625 голов, лошадей - 630 голов. Площадь пастбищ -1499 га.</w:t>
      </w:r>
    </w:p>
    <w:bookmarkEnd w:id="450"/>
    <w:bookmarkStart w:name="z65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Ертай крупного рогатога скота - 698 голов, из них маточное поголовье - 319 голов, мелкого рогатого скота - 3154 голов, лошадей - 439 голов. Площадь пастбищ -656 га.</w:t>
      </w:r>
    </w:p>
    <w:bookmarkEnd w:id="451"/>
    <w:bookmarkStart w:name="z65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Рысбек Батыра крупного рогатога скота - 545 голов, из них маточное поголовье - 274 голов, овцы и козы - 2661 голов, лошадей - 261 голов. Площадь пастбищ -738 га.</w:t>
      </w:r>
    </w:p>
    <w:bookmarkEnd w:id="452"/>
    <w:bookmarkStart w:name="z65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Боралдайского сельского округа: крупный рогатый скот - 920 головы, из них маточное поголовье - 712 головы, овцы и козы - 9641 голов, лошадей 369 голов. Площадь пастбищ крестьянских хозяйств составляет - 9503 гектар.</w:t>
      </w:r>
    </w:p>
    <w:bookmarkEnd w:id="453"/>
    <w:bookmarkStart w:name="z65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пастбищными угодьями по Боралдайскому сельскому округу имеются всего 12396 га пастбищ. Из них 2893 га пастбищные угодья населенного пункта. </w:t>
      </w:r>
    </w:p>
    <w:bookmarkEnd w:id="454"/>
    <w:bookmarkStart w:name="z65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Боралдайском сельском округе насчитывается КРС - 7 стада, лошадей - 3 табуна, овец и коз - 4 отаров.</w:t>
      </w:r>
    </w:p>
    <w:bookmarkEnd w:id="455"/>
    <w:bookmarkStart w:name="z66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456"/>
    <w:bookmarkStart w:name="z66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(с.Колтоган, Ертай, Рысбек Батыра) по содержанию маточного (дойного) поголовья сельскохозяйственных животных при имеющихся пастбищных угодьях населенных пунктов в размере 2893 га, потребность составляет 2861 га, при норме нагрузки 0,8*4 га*894 голов, то есть охвачено на 101 процент.</w:t>
      </w:r>
    </w:p>
    <w:bookmarkEnd w:id="457"/>
    <w:bookmarkStart w:name="z66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13330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458"/>
    <w:bookmarkStart w:name="z66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59"/>
    <w:bookmarkStart w:name="z66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1323 бас*0,8*4 га=4234 га;</w:t>
      </w:r>
    </w:p>
    <w:bookmarkEnd w:id="460"/>
    <w:bookmarkStart w:name="z66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9440 бас*0,1*4 га=3776 га;</w:t>
      </w:r>
    </w:p>
    <w:bookmarkEnd w:id="461"/>
    <w:bookmarkStart w:name="z66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1330 бас*1*4 га =5320 га.</w:t>
      </w:r>
    </w:p>
    <w:bookmarkEnd w:id="462"/>
    <w:bookmarkStart w:name="z66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13330 га.</w:t>
      </w:r>
    </w:p>
    <w:bookmarkEnd w:id="463"/>
    <w:bookmarkStart w:name="z66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Боралдайского сельского округа согласно приложению 5 к настоящему плану:</w:t>
      </w:r>
    </w:p>
    <w:bookmarkEnd w:id="464"/>
    <w:bookmarkStart w:name="z66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1)выпас 500 голов лошадей, 146 голов КРС на 2469 га отгонных и пастбищных угодьях земельного фонда округа.</w:t>
      </w:r>
    </w:p>
    <w:bookmarkEnd w:id="465"/>
    <w:bookmarkStart w:name="z67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2)выпас 100 голов лошадей, 131 голов крупно рогатого скота на пастбищах лесного фонда на площади 820 га.</w:t>
      </w:r>
    </w:p>
    <w:bookmarkEnd w:id="466"/>
    <w:bookmarkStart w:name="z67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путем заключения меморандумов с руководителями крестьянских хозяйств (после уборки урожая) выпас 730 голов лошадей, 844 голов КРС на 5622 га пашни.</w:t>
      </w:r>
    </w:p>
    <w:bookmarkEnd w:id="467"/>
    <w:bookmarkStart w:name="z67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 счет количества поголовья скота, находящего на откорме на стойлах будет сэкономлено 2080 га земли.</w:t>
      </w:r>
    </w:p>
    <w:bookmarkEnd w:id="468"/>
    <w:bookmarkStart w:name="z67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выпас скота 9440 голов по меморандуму на 3776 га пастбищных угодьях, принадлежащих крестьянским хозяйствам с меньшим количеством поголовьем скота.</w:t>
      </w:r>
    </w:p>
    <w:bookmarkEnd w:id="469"/>
    <w:bookmarkStart w:name="z67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13330 га пастбищ необходимо восполнить в соответствии с вышеуказанными подпунктами.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Боралдайском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679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Боралдайского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71"/>
    <w:bookmarkStart w:name="z68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Бралдайского сельского округа</w:t>
      </w:r>
    </w:p>
    <w:bookmarkEnd w:id="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Ш.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-366, 8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Конашева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Кожагелдин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Кылышбаев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Мисерханов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Мамыралиева З.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Сурамысов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Кыдыралиев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Суликов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Сейдлдаев 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Турдалиев 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Мамбетбаев 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337,6,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2 176, 7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8 276, 4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-6 099, 7</w:t>
            </w:r>
          </w:p>
        </w:tc>
      </w:tr>
    </w:tbl>
    <w:bookmarkStart w:name="z690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Боралдайскому сельскому округу в разрезе населенных пунктов</w:t>
      </w:r>
    </w:p>
    <w:bookmarkEnd w:id="4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Колтоган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Рысбек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+32,9</w:t>
            </w:r>
          </w:p>
        </w:tc>
      </w:tr>
    </w:tbl>
    <w:bookmarkStart w:name="z69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Недостающие 504 га пастбищные земли для дойных коров обеспечено за счет пастбищ соседних населенных пунктов.</w:t>
      </w:r>
    </w:p>
    <w:bookmarkEnd w:id="483"/>
    <w:bookmarkStart w:name="z696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сельскохозяйственного скота в части собственников земельных участков по Боралдайскому сельскому округу</w:t>
      </w:r>
    </w:p>
    <w:bookmarkEnd w:id="4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1 гол.,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Распределения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  <w:bookmarkEnd w:id="489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Колтоған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2 153, 6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7 023, 6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Елеев Б. К. -48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Каипов А. С – 284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Кыдыралиев Т. С. -317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Таскожаева М. Б. - 20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Толымбаев Р. 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Сейтбеков А. С. – 281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Бошкаев П. – 151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Мырзалиев Н. Н. – 360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Райымбеков Б. – 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Раев Н. К. - 106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Джайшибеков Р. Г. – 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Елеева У. -28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Рустембеков Г.А. -45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Нагашбеков Г. – 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Елеев Н. К.-18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Иманалиев И. Т. - 33,2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Сейтбекова Г. А. 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Тойгулиев М. С. – 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Елеев Р. 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Мананов Т.- 305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Сулейменов Д. 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Таукебаев К. - 6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Мадемаров М. -30,4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Кишкеев М. -24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Шажалиев Б. – 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Жайшыбеков М. З.-83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Кожагелдина К. -268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Медетбек С. Ә. – 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Нурпеисов Б. 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Шингисбаев Б. - 47,6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Дуйсебеков Д. Е. – 306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Белгибаев Б. - 64,8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Шалкарбаев Б. – 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З. Б. – 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Рысбек батыр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М. С.-441,2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Айымбеков Т. -50,7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Сопбеков Е. Б. 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Кенжешов А.-26,4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Наурызбаев Т-30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Аугамбаева С. К.-12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Тилепов А. -50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Ж. -111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5 706,4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Боралдайском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</w:p>
        </w:tc>
      </w:tr>
    </w:tbl>
    <w:bookmarkStart w:name="z750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751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7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498"/>
    <w:bookmarkStart w:name="z753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9"/>
    <w:p>
      <w:pPr>
        <w:spacing w:after="0"/>
        <w:ind w:left="0"/>
        <w:jc w:val="both"/>
      </w:pPr>
      <w:r>
        <w:drawing>
          <wp:inline distT="0" distB="0" distL="0" distR="0">
            <wp:extent cx="43561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Боралдайском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758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00"/>
    <w:bookmarkStart w:name="z75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1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02"/>
    <w:bookmarkStart w:name="z76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3"/>
    <w:p>
      <w:pPr>
        <w:spacing w:after="0"/>
        <w:ind w:left="0"/>
        <w:jc w:val="both"/>
      </w:pPr>
      <w:r>
        <w:drawing>
          <wp:inline distT="0" distB="0" distL="0" distR="0">
            <wp:extent cx="78105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Боралдайском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766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504"/>
    <w:bookmarkStart w:name="z767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5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06"/>
    <w:bookmarkStart w:name="z76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7"/>
    <w:p>
      <w:pPr>
        <w:spacing w:after="0"/>
        <w:ind w:left="0"/>
        <w:jc w:val="both"/>
      </w:pPr>
      <w:r>
        <w:drawing>
          <wp:inline distT="0" distB="0" distL="0" distR="0">
            <wp:extent cx="4127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Боралдайском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</w:p>
        </w:tc>
      </w:tr>
    </w:tbl>
    <w:bookmarkStart w:name="z774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08"/>
    <w:bookmarkStart w:name="z77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9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10"/>
    <w:bookmarkStart w:name="z77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77851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Боралдайском сельском округе</w:t>
            </w:r>
          </w:p>
        </w:tc>
      </w:tr>
    </w:tbl>
    <w:bookmarkStart w:name="z782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512"/>
    <w:bookmarkStart w:name="z78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3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14"/>
    <w:bookmarkStart w:name="z78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57023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Боралдайском сельском округе</w:t>
            </w:r>
          </w:p>
        </w:tc>
      </w:tr>
    </w:tbl>
    <w:bookmarkStart w:name="z790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793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19"/>
    <w:bookmarkStart w:name="z794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520"/>
    <w:bookmarkStart w:name="z795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521"/>
    <w:bookmarkStart w:name="z796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522"/>
    <w:bookmarkStart w:name="z797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23"/>
    <w:bookmarkStart w:name="z79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24"/>
    <w:bookmarkStart w:name="z79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25"/>
    <w:bookmarkStart w:name="z80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Боралдайском сельском округе</w:t>
            </w:r>
          </w:p>
        </w:tc>
      </w:tr>
    </w:tbl>
    <w:bookmarkStart w:name="z805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527"/>
    <w:bookmarkStart w:name="z80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529"/>
    <w:bookmarkStart w:name="z80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4660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сентября 2022 года №30-2 </w:t>
            </w:r>
          </w:p>
        </w:tc>
      </w:tr>
    </w:tbl>
    <w:bookmarkStart w:name="z812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Жетитобинскому сельскому округу на 2022-2023 годы</w:t>
      </w:r>
    </w:p>
    <w:bookmarkEnd w:id="531"/>
    <w:bookmarkStart w:name="z81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Жетитобинскому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532"/>
    <w:bookmarkStart w:name="z81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33"/>
    <w:bookmarkStart w:name="z81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Жетитобинского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34"/>
    <w:bookmarkStart w:name="z81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35"/>
    <w:bookmarkStart w:name="z81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536"/>
    <w:bookmarkStart w:name="z81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537"/>
    <w:bookmarkStart w:name="z81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538"/>
    <w:bookmarkStart w:name="z82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539"/>
    <w:bookmarkStart w:name="z82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540"/>
    <w:bookmarkStart w:name="z82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541"/>
    <w:bookmarkStart w:name="z82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42"/>
    <w:bookmarkStart w:name="z82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Жетитобинского сельского округа резко-континентальный, зима суровая, часто бывают метели, умеренное жаркое лето, годовое количество осадков достаточное. Почвы преимущественно желто-черные, суглинистые.</w:t>
      </w:r>
    </w:p>
    <w:bookmarkEnd w:id="543"/>
    <w:bookmarkStart w:name="z82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Жетитобинском сельском округе имеется 1 ветеринарный пункт, 2 раскол, 1 яма Беккера</w:t>
      </w:r>
    </w:p>
    <w:bookmarkEnd w:id="544"/>
    <w:bookmarkStart w:name="z82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Жетитобинском сельском округе имеется 6 сельских населенных пункта.</w:t>
      </w:r>
    </w:p>
    <w:bookmarkEnd w:id="545"/>
    <w:bookmarkStart w:name="z82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Жетитобинского сельского округа составляет 36839 га, из них пашни – 10621 га, пастбищные земли – 3581 га.</w:t>
      </w:r>
    </w:p>
    <w:bookmarkEnd w:id="546"/>
    <w:bookmarkStart w:name="z82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547"/>
    <w:bookmarkStart w:name="z82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15102 га;</w:t>
      </w:r>
    </w:p>
    <w:bookmarkEnd w:id="548"/>
    <w:bookmarkStart w:name="z83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- 3070 га;</w:t>
      </w:r>
    </w:p>
    <w:bookmarkEnd w:id="549"/>
    <w:bookmarkStart w:name="z83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сенокосы - 108 гектар.</w:t>
      </w:r>
    </w:p>
    <w:bookmarkEnd w:id="550"/>
    <w:bookmarkStart w:name="z83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Жетитобинском сельском округе насчитывается (личное подворье населения и поголовье ТОО, КХ) крупного рогатого скота 6513 голов, из них маточное поголовье 3419 голов, овцы и козы 31443 голов, лошадей 1475 голов. Из них:</w:t>
      </w:r>
    </w:p>
    <w:bookmarkEnd w:id="551"/>
    <w:bookmarkStart w:name="z83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Коныртобе крупного рогатога скота - 1070 голов, из них маточное поголовье - 580 голов, овцы и козы - 4460 голов, лошадей - 227 голов. Площадь пастбищ -594 га.</w:t>
      </w:r>
    </w:p>
    <w:bookmarkEnd w:id="552"/>
    <w:bookmarkStart w:name="z83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Тасбастау крупного рогатога скота - 1025 голов, из них маточное поголовье - 585 голов, овцы и козы - 3500 голов, лошадей - 182 голов. Площадь пастбищ -522 га.</w:t>
      </w:r>
    </w:p>
    <w:bookmarkEnd w:id="553"/>
    <w:bookmarkStart w:name="z83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Карикорган крупного рогатога скота - 952 голов, из них маточное поголовье - 557 голов, овцы и козы - 4513 голов, лошадей - 227 голов. Площадь пастбищ -525 га.</w:t>
      </w:r>
    </w:p>
    <w:bookmarkEnd w:id="554"/>
    <w:bookmarkStart w:name="z83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Космурат крупного рогатога скота - 820 голов, из них маточное поголовье - 430 голов, овцы и козы - 850 голов, лошадей - 25 голов. Площадь пастбищ -774 га.</w:t>
      </w:r>
    </w:p>
    <w:bookmarkEnd w:id="555"/>
    <w:bookmarkStart w:name="z83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Майбулак крупного рогатога скота - 545 голов, из них маточное поголовье - 200 голов, овцы и козы - 830 голов, лошадей - 12 голов. Площадь пастбищ -391 га.</w:t>
      </w:r>
    </w:p>
    <w:bookmarkEnd w:id="556"/>
    <w:bookmarkStart w:name="z83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Шынбулак крупного рогатога скота - 816 голов, из них маточное поголовье - 257 голов, овцы и козы - 11690 голов, лошадей - 684 голов. Площадь пастбищ -521 га.</w:t>
      </w:r>
    </w:p>
    <w:bookmarkEnd w:id="557"/>
    <w:bookmarkStart w:name="z83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Жетитобинского сельского округа: крупный рогатый скот - 1285 головы, из них маточное поголовье - 810 головы, овцы и козы - 5600 голов, лошадей 120 голов. Площадь пастбищ крестьянских хозяйств составляет 3247 гектар.</w:t>
      </w:r>
    </w:p>
    <w:bookmarkEnd w:id="558"/>
    <w:bookmarkStart w:name="z84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Жетитобинскому сельскому округу имеются всего 6574 га, в черте населенных пунктов числится 3327 га пастбищ.</w:t>
      </w:r>
    </w:p>
    <w:bookmarkEnd w:id="559"/>
    <w:bookmarkStart w:name="z84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КРС - 7 стада, лошадей - 6 табуна, овцы и козы - 6 очередей и 1 отар.</w:t>
      </w:r>
    </w:p>
    <w:bookmarkEnd w:id="560"/>
    <w:bookmarkStart w:name="z84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561"/>
    <w:bookmarkStart w:name="z84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(с.Коныртобе, Карикорган, Тасбастау, Космурат, Майбулак, Шынбулак) по содержанию маточного (дойного) поголовья сельскохозяйственных животных при имеющихся пастбищных угодьях населенных пунктов в размере 3327 га, потребность составляет 8349 га, при норме нагрузки 0,8*4 га*2609 гол.</w:t>
      </w:r>
    </w:p>
    <w:bookmarkEnd w:id="562"/>
    <w:bookmarkStart w:name="z84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19664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563"/>
    <w:bookmarkStart w:name="z84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64"/>
    <w:bookmarkStart w:name="z84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- 2144 гол.*0,8*4 га=6861 га;</w:t>
      </w:r>
    </w:p>
    <w:bookmarkEnd w:id="565"/>
    <w:bookmarkStart w:name="z84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- 20007 гол.*0,1*4 га=8003 га;</w:t>
      </w:r>
    </w:p>
    <w:bookmarkEnd w:id="566"/>
    <w:bookmarkStart w:name="z84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лощадей – 1200 гол.*1*4 га=4800 га.</w:t>
      </w:r>
    </w:p>
    <w:bookmarkEnd w:id="567"/>
    <w:bookmarkStart w:name="z84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19664 га.</w:t>
      </w:r>
    </w:p>
    <w:bookmarkEnd w:id="568"/>
    <w:bookmarkStart w:name="z85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711,71 га необходимо восполнить за счет выпаса сельскохозяйственных животных населения на пастбищных угодьях, принадлежащих (крестьянским хозяйствам) К.Курманбекову – 65,439 га, Т.Акимову - 9 га, К.Кожаназаровой - 7 га, К.Абдыкасымовой - 4 га, А.Касымбек - 5 га, К.Тастемировой - 2 га, С.Айтбай - 8 га, А.Кылышбаеву - 25 га, – Д.Онгарбаеву - 10 га, А.Кожабаевой - 0,4 га, Н.Ортаеву – 0,6 га, Ж.Касымбекову - 5 га, А.Торткулбаеву – 0,2 га, Д.Абишеву - 20 га, К.Турлыбаеву -0,1 га, А.Жакыпбекову - 40 га, Ұ.Темирбекову – 0,5 га, М.Токтагуловой - 5 га, Д.Илияс - 109 га, А.Абдалимовой - 16 га, Г.Тұрашевой - 10 га, М.Турашевой – 8,28 га, Ж.Султанбекову - 9 га, Р.Жаксылыкову - 100 га, Е.Батырбаевой - 6 га, М.Абитаеву - 5 га – Г.Абилдаеву - 210 га, Н.Тилеповой - 15 га, М.Маделимовой - 3 га. .</w:t>
      </w:r>
    </w:p>
    <w:bookmarkEnd w:id="569"/>
    <w:bookmarkStart w:name="z85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Жетитобинского сельского округа согласно приложению 5 к настоящему плану:</w:t>
      </w:r>
    </w:p>
    <w:bookmarkEnd w:id="570"/>
    <w:bookmarkStart w:name="z85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1)в соответствии с постановлением акимата Жуалынского района от 06 декабря 2021 года №457 "Об утверждении сезонных пастбищных угодий в сельских округах" подготовлены места для выпаса 90 голов лошадей, овцы и козы 1278 голов, 150 голов КРС на 1351 га пастбищных угодий, предоставленных из земельного фонда" Барыс " в горной зоне для группового размещения. </w:t>
      </w:r>
    </w:p>
    <w:bookmarkEnd w:id="571"/>
    <w:bookmarkStart w:name="z85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Лощади – 90*1*4 га= 360 га.</w:t>
      </w:r>
    </w:p>
    <w:bookmarkEnd w:id="572"/>
    <w:bookmarkStart w:name="z85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1278*0,1*4 га= 511 га. </w:t>
      </w:r>
    </w:p>
    <w:bookmarkEnd w:id="573"/>
    <w:bookmarkStart w:name="z85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150*0,8*4 га = 480 га. </w:t>
      </w:r>
    </w:p>
    <w:bookmarkEnd w:id="574"/>
    <w:bookmarkStart w:name="z85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1351 га.</w:t>
      </w:r>
    </w:p>
    <w:bookmarkEnd w:id="575"/>
    <w:bookmarkStart w:name="z85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2)ведутся работы по возврату 135 га пастбищных земель, принадлежащих 3 крестьянским хозяйствам, расположенных в радиусе 5-7 км.</w:t>
      </w:r>
    </w:p>
    <w:bookmarkEnd w:id="576"/>
    <w:bookmarkStart w:name="z858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3)за счет количества поголовья скота, находящего на откорме на стойлах будет сэкономлено 2080 га земли.</w:t>
      </w:r>
    </w:p>
    <w:bookmarkEnd w:id="577"/>
    <w:bookmarkStart w:name="z85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1000*0,8*4 га=3200 га;</w:t>
      </w:r>
    </w:p>
    <w:bookmarkEnd w:id="578"/>
    <w:bookmarkStart w:name="z86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5600*0,1*4 га=2240 га;</w:t>
      </w:r>
    </w:p>
    <w:bookmarkEnd w:id="579"/>
    <w:bookmarkStart w:name="z86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Лощади – 562*1*4 га=2248 га.</w:t>
      </w:r>
    </w:p>
    <w:bookmarkEnd w:id="580"/>
    <w:bookmarkStart w:name="z86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7688 га.</w:t>
      </w:r>
    </w:p>
    <w:bookmarkEnd w:id="581"/>
    <w:bookmarkStart w:name="z86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4)выпас овец и коз 6000 голов, крупного рогатого скота 697 голов и лошадей 960 голов в предгорьях Бокея и пастбищных угодьях Биликоль.</w:t>
      </w:r>
    </w:p>
    <w:bookmarkEnd w:id="582"/>
    <w:bookmarkStart w:name="z86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6000*0,1*4 га=2400 га.</w:t>
      </w:r>
    </w:p>
    <w:bookmarkEnd w:id="583"/>
    <w:bookmarkStart w:name="z86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697*0,8*4 га=2230 га.</w:t>
      </w:r>
    </w:p>
    <w:bookmarkEnd w:id="584"/>
    <w:bookmarkStart w:name="z86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Лощади – 960*1*4 га=3840 га.</w:t>
      </w:r>
    </w:p>
    <w:bookmarkEnd w:id="585"/>
    <w:bookmarkStart w:name="z86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8470 га.</w:t>
      </w:r>
    </w:p>
    <w:bookmarkEnd w:id="586"/>
    <w:bookmarkStart w:name="z86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5)заключены меморандумы с руководителями крестьянских хозяйств на выпас крупного рогатого скота 1083 голов, овцы и козы 824 голов после уборки зерновых крестьянскими хозяйствами с 3795 га пашни, расположенных в радиусе 5 км.</w:t>
      </w:r>
    </w:p>
    <w:bookmarkEnd w:id="587"/>
    <w:bookmarkStart w:name="z86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1083*0,8*4 га=3465 га.</w:t>
      </w:r>
    </w:p>
    <w:bookmarkEnd w:id="588"/>
    <w:bookmarkStart w:name="z87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824*0,1*4 га =330 га.</w:t>
      </w:r>
    </w:p>
    <w:bookmarkEnd w:id="589"/>
    <w:bookmarkStart w:name="z87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3795 га.</w:t>
      </w:r>
    </w:p>
    <w:bookmarkEnd w:id="590"/>
    <w:bookmarkStart w:name="z87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21439 га пастбищ необходимо восполнить в соответствии с вышеуказанными подпунктами.</w:t>
      </w:r>
    </w:p>
    <w:bookmarkEnd w:id="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877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Жетитобинского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92"/>
    <w:bookmarkStart w:name="z87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6421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9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594"/>
    <w:bookmarkStart w:name="z88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5"/>
    <w:p>
      <w:pPr>
        <w:spacing w:after="0"/>
        <w:ind w:left="0"/>
        <w:jc w:val="both"/>
      </w:pPr>
      <w:r>
        <w:drawing>
          <wp:inline distT="0" distB="0" distL="0" distR="0">
            <wp:extent cx="52832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1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Жетитобинского сельского округа</w:t>
      </w:r>
    </w:p>
    <w:bookmarkEnd w:id="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 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Курманбекова К.Ш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65, 43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+65, 43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А.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-137, 3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Жарылқасынов К.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-40.3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Т.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Г.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Кыргызбаева К.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428, 36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-451. 64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Е.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М.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-60. 2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Кожаназаров Ш.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-13. 4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Қожаназарова К.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Абдықасымова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А.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304, 4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-291. 6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Қасымбек А.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Тастемирова К.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Абдалимов Ш.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-75.8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С.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К.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-843.9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Абаханов Н.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-286.5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Бекмухамбетова О.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Кылышбаев Ә. Ш.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Оңғарбаев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Кожаназаров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Абдрахов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-7.3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Капалбаев Ә.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-285.1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Кожабаева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+0.4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Абдырахов А.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-13.2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Ортаев Н.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Ж.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Куралбаев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Жакыпбеков Д.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-20.78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Торткулбаев А.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+0.2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А.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-10.4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Утеуов А.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-0.7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Абішев Д.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Қ.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+0.1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Шарденов Ш. Ш.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-8.9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М.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-184.8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Кораласбаев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-354.7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Койбаков С.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-152.2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Жакыпбеков А.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Жакыпбеков Ә.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Темирбекова У.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+0.5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Токтагулова М. Х.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Темербекова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Н.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-428.8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Тажибеков М.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-428.9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Илияс Д. Ш.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Усипбаев А.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-48.9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Абдалимова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Ердалимов Д.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-32.2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Г.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Абдрахов Е.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-196.8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Турматов Н.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-9.3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Сағындыков С.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М.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+8.28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Үсибалиев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-342.4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Каржаулова Н.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-11.7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М.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Р.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Батырбаева Е.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М.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Жолдасова У.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-40.6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Ғ.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Тилепова Н.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Ө.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Маделимова М.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3 423, 69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3 123, 2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4 443, 2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9 398, 4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-5 974, 71</w:t>
            </w:r>
          </w:p>
        </w:tc>
      </w:tr>
    </w:tbl>
    <w:bookmarkStart w:name="z889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Жетитобинскому сельскому округу в разрезе населенных пунктов</w:t>
      </w:r>
    </w:p>
    <w:bookmarkEnd w:id="6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Коныртобе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Шынбулак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Карикорган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Тасбастау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Майбулак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94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Жетитобинскому сельскому округу</w:t>
      </w:r>
    </w:p>
    <w:bookmarkEnd w:id="6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Обеспечен-ность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Итого,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Коныртобе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4 548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Абдирасилов Галымжан – 25 га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Кырғызбаева Күлимхан -428,36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Саурыков Еркебулан – 273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Саурыков Амантай - 304,4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Қасымбек Ардақ – 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Тастемирова Калипа – 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Айтбаев Кайрат – 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Абаханов Ниязбек - 14,3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Абдрахов Орынбек - 0,7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Капалбаев Азимхан - 0,5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Кожабаева Аширкүл - 0,4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Абдырахов Ауесхан – 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Ортаев Нуридин - 0,6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Куралбаев Канал 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Жакыпбеков Дәдил -59,22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Торткүлбаев Айрбек - 0,2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Абдуалиев Асхат - 2,4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Утеуов Ахан - 0,9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Абишев Дулатбек – 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Турлыбаев Қабылбек - 0,1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Жакыпбеков Альби Алиұлы 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Жакыпбеков Адил Алиұлы – 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Темирбекова Улбан - 0,5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Токтагулова Марзия – 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Темербекова Жанылкүл – 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Темирбеков Нұрболат -76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Абдрахов Естуре -200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Турматов Нурлыбек - 6,7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Сағындыков Салимжан – 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Султанбеков Жанабек – 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Үсибалиев Кенжебек – 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Батырбаева Еркинбай – 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Абитаев Марат Давлетұлы – 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Жолдасова Уриякуль -15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Абильдаев Гали – 210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Тілепова Нағима – 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Қадырбаев Утеш 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Маделимова Маржанкүль – 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2160,28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Шынбулак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4 498, 4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7 715, 2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Карикорган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405,2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2465,2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Курманбекова К. - 65,43 га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Исмаилов Алипбек - 274,3га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Жарылкасынов Куатбек - 17,3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Акимов Танат – 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 Мухтар – 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Кожаназаров Шарханбек – 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Кожаназарова Курбанкүл – 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Абдыкасымова Каныгыз – 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Абдалимов Шайназар – 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Айтбай Сапаргали – 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Бекмухамбетова Онласын – 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Кылышбаев Алим -25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Қасымбеков Жаксыбек – 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Онгарбаев Дулатбай – 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Кожаназаров Жандос - 2,6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Шарденов Шаймерден - 16,9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Кораласбаев Куанышбай - 16,5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Койбаков Сейтхан – 197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Тажибеков Марат - 3,5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Илияс Данияр - 106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Үсипбаев Алмас - 5,9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Абдалимова Айман – 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Ердалимов Досымжан - 12,2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Турашева Гүльназид – 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Турашева Мариякуль - 8,28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Қаржаулова Натима - 7,5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Жаксылыков Мағзымбек - 160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Жаксылыков Рахымбек – 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1163,41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Мади - 100 га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7 500, 8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8 039, 6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20 340, 4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3423,69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979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980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1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23"/>
    <w:bookmarkStart w:name="z982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3086100" cy="5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986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25"/>
    <w:bookmarkStart w:name="z98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27"/>
    <w:bookmarkStart w:name="z98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46101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993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29"/>
    <w:bookmarkStart w:name="z994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5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31"/>
    <w:bookmarkStart w:name="z99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2"/>
    <w:p>
      <w:pPr>
        <w:spacing w:after="0"/>
        <w:ind w:left="0"/>
        <w:jc w:val="both"/>
      </w:pPr>
      <w:r>
        <w:drawing>
          <wp:inline distT="0" distB="0" distL="0" distR="0">
            <wp:extent cx="54102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000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3"/>
    <w:bookmarkStart w:name="z100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35"/>
    <w:bookmarkStart w:name="z100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50292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007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637"/>
    <w:bookmarkStart w:name="z100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39"/>
    <w:bookmarkStart w:name="z101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014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с.Коныртобе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с.Карикорган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с.Тасбастау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с.Майбулак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с.Шынбулак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bookmarkStart w:name="z1016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43"/>
    <w:bookmarkStart w:name="z101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644"/>
    <w:bookmarkStart w:name="z101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645"/>
    <w:bookmarkStart w:name="z101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6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Жетитобинском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023" w:id="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647"/>
    <w:bookmarkStart w:name="z102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8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649"/>
    <w:bookmarkStart w:name="z102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0"/>
    <w:p>
      <w:pPr>
        <w:spacing w:after="0"/>
        <w:ind w:left="0"/>
        <w:jc w:val="both"/>
      </w:pPr>
      <w:r>
        <w:drawing>
          <wp:inline distT="0" distB="0" distL="0" distR="0">
            <wp:extent cx="41021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сентября 2022 года №30-2 </w:t>
            </w:r>
          </w:p>
        </w:tc>
      </w:tr>
    </w:tbl>
    <w:bookmarkStart w:name="z1030" w:id="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Карасазскому сельскому округу на 2022-2023 годы</w:t>
      </w:r>
    </w:p>
    <w:bookmarkEnd w:id="651"/>
    <w:bookmarkStart w:name="z1031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Карасазскому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652"/>
    <w:bookmarkStart w:name="z1032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53"/>
    <w:bookmarkStart w:name="z1033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Карасазского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654"/>
    <w:bookmarkStart w:name="z1034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655"/>
    <w:bookmarkStart w:name="z1035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656"/>
    <w:bookmarkStart w:name="z1036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657"/>
    <w:bookmarkStart w:name="z1037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658"/>
    <w:bookmarkStart w:name="z1038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659"/>
    <w:bookmarkStart w:name="z1039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660"/>
    <w:bookmarkStart w:name="z1040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661"/>
    <w:bookmarkStart w:name="z1041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62"/>
    <w:bookmarkStart w:name="z1042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Карасазского сельского округа резко-континентальный, зима суровая, часто бывают метели, умеренное жаркое лето, годовое количество осадков невелико. Почвы преимущественно желто-черные, глинистые.</w:t>
      </w:r>
    </w:p>
    <w:bookmarkEnd w:id="663"/>
    <w:bookmarkStart w:name="z1043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Карасазском сельском округе имеется 1 ветеринарный пункт, 4 сибирских очага, 2 раскола.</w:t>
      </w:r>
    </w:p>
    <w:bookmarkEnd w:id="664"/>
    <w:bookmarkStart w:name="z1044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Карасазском сельском округе имеется 5 сельских населенных пункта.</w:t>
      </w:r>
    </w:p>
    <w:bookmarkEnd w:id="665"/>
    <w:bookmarkStart w:name="z104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Карасазского сельского округа составляет 27872 га, из них пашни – 12178 га, пастбищные земли – 7625 га.</w:t>
      </w:r>
    </w:p>
    <w:bookmarkEnd w:id="666"/>
    <w:bookmarkStart w:name="z1046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67"/>
    <w:bookmarkStart w:name="z1047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19878 га;</w:t>
      </w:r>
    </w:p>
    <w:bookmarkEnd w:id="668"/>
    <w:bookmarkStart w:name="z1048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- 2234 га;</w:t>
      </w:r>
    </w:p>
    <w:bookmarkEnd w:id="669"/>
    <w:bookmarkStart w:name="z1049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- 112 га;</w:t>
      </w:r>
    </w:p>
    <w:bookmarkEnd w:id="670"/>
    <w:bookmarkStart w:name="z105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остальные земли-693 га;</w:t>
      </w:r>
    </w:p>
    <w:bookmarkEnd w:id="671"/>
    <w:bookmarkStart w:name="z1051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запаса-484 га.</w:t>
      </w:r>
    </w:p>
    <w:bookmarkEnd w:id="672"/>
    <w:bookmarkStart w:name="z1052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Карасазском сельском округе (личное подворье населения и ТОО, КХ) насчитывается крупного рогатого скота 4500 голов, в том числе 1595 голов маточного поголовья, овцы и козы 8033 голов, лошадей 659 голов. Из них поголовье скота в личном подворье населения:</w:t>
      </w:r>
    </w:p>
    <w:bookmarkEnd w:id="673"/>
    <w:bookmarkStart w:name="z1053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Карасаз крупного рогатога скота - 2173 голов, из них маточное поголовье - 642 голов, овцы и козы - 3624 голов, лошадей - 218 голов. Площадь пастбищ - 202,83 га.</w:t>
      </w:r>
    </w:p>
    <w:bookmarkEnd w:id="674"/>
    <w:bookmarkStart w:name="z1054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Акбастау крупного рогатога скота - 742 голов, из них маточное поголовье - 232 голов, овцы и козы - 1357 голов, лошадей - 127 голов. Площадь пастбищ - 327,1 га.</w:t>
      </w:r>
    </w:p>
    <w:bookmarkEnd w:id="675"/>
    <w:bookmarkStart w:name="z1055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Журимбай крупного рогатога скота - 324 голов, из них маточное поголовье - 117 голов, овцы и козы - 323 голов, лошадей - 35 голов. Площадь пастбищ – 491,2 га.</w:t>
      </w:r>
    </w:p>
    <w:bookmarkEnd w:id="676"/>
    <w:bookmarkStart w:name="z1056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Карасу крупного рогатога скота - 259 голов, из них маточное поголовье - 67 голов, овцы и козы - 442 голов, лошадей - 36 голов. Площадь пастбищ - 52,02 га.</w:t>
      </w:r>
    </w:p>
    <w:bookmarkEnd w:id="677"/>
    <w:bookmarkStart w:name="z105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Коктас крупного рогатога скота - 266 голов, из них маточное поголовье - 83 голов, овцы и козы - 556 голов, лошадей - 16 голов. Площадь пастбищ - 411,2 га.</w:t>
      </w:r>
    </w:p>
    <w:bookmarkEnd w:id="678"/>
    <w:bookmarkStart w:name="z105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Карасазского сельского округа: крупный рогатый скот - 736 головы, из них маточное поголовье - 454 головы, овцы и козы - 1731 голов, лошадей 227 голов. Площадь пастбищ ПК, крестьянских и и фермерских хозяйств составляет 5743 гектар.</w:t>
      </w:r>
    </w:p>
    <w:bookmarkEnd w:id="679"/>
    <w:bookmarkStart w:name="z1059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ТОО "Аксанат" овцы и козы 800 голов и площадь пастбищь - 398 гектаров.</w:t>
      </w:r>
    </w:p>
    <w:bookmarkEnd w:id="680"/>
    <w:bookmarkStart w:name="z1060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Карасазскому сельскому округу имеются всего 7625 га, пастбищ, в пределах территории населенного пункта 1484 гектара</w:t>
      </w:r>
    </w:p>
    <w:bookmarkEnd w:id="681"/>
    <w:bookmarkStart w:name="z1061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Карасазском сельском округе насчитывается КРС - 7 стада, лошадей - 2 табуна, овцы и козы - 5 отар.</w:t>
      </w:r>
    </w:p>
    <w:bookmarkEnd w:id="682"/>
    <w:bookmarkStart w:name="z1062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683"/>
    <w:bookmarkStart w:name="z1063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(с.Карасаз, Акбастау, Журимбай, Карасу, Коктас) по содержанию маточного (дойного) поголовья сельскохозяйственных животных при имеющихся пастбищных угодьях населенных пунктов в размере 1484 га, потребность составляет 3651 га, при норме нагрузки 0,8*4 га*1141 гол.</w:t>
      </w:r>
    </w:p>
    <w:bookmarkEnd w:id="684"/>
    <w:bookmarkStart w:name="z1064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12642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685"/>
    <w:bookmarkStart w:name="z1065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86"/>
    <w:bookmarkStart w:name="z1066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2623 бас*0,8*4 га=8393,6 га;</w:t>
      </w:r>
    </w:p>
    <w:bookmarkEnd w:id="687"/>
    <w:bookmarkStart w:name="z1067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6302 бас*0,1*4 га= 2520,4 га;</w:t>
      </w:r>
    </w:p>
    <w:bookmarkEnd w:id="688"/>
    <w:bookmarkStart w:name="z1068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432 бас*1*4 га= 1728 га.</w:t>
      </w:r>
    </w:p>
    <w:bookmarkEnd w:id="689"/>
    <w:bookmarkStart w:name="z1069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12642 га.</w:t>
      </w:r>
    </w:p>
    <w:bookmarkEnd w:id="690"/>
    <w:bookmarkStart w:name="z1070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3798 га необходимо восполнить за счет выпаса сельскохозяйственных животных населения на пастбищных угодьях, принадлежащих Оспанову Ерик Сериковичу - 78,29 га, Раимбердиеву Ельдос Пералиевичу - 100 га, Жаминову Насыр Рахманбековичу - 100 га, Жартыбай Али Салкенулы - 101 га, Борашеву Кенжегали Кулбосыновичу - 21,1 га, Джуматаеву Жанузак Бекбосыновичу - 1,5 га, Оразымбетовой Марякул - 0,86 га, Кудияровой Гульзире Сейтнашиновне - 17 га, Горгопиной Татьяне Ивановне - 18,24 га, Джуматаеву Байузак Бекбосыновичу - 5,2 га, Ертаеву Лесбек - 203,38 га, Естемесову Анарбек Батырбековичу - 194 га, Алимбаеву Ержан Турсынбаевичу - 93,6 га, Абдимановой Сейсекул - 7,8 га, Ораковой Лайлакуль - 12,3 га, Ертаевой Бейбиткуль - 8,88 га, Жаикбаеву Сейткали Жарылкасыновичу - 198,8 га, Темирбековой Жанылкул - 5 га, Койшыгуловой Нурузе - 1,0 га, Темирбековой Ұлбан Онгарбеккызы - 45 га, Сейтбековой Айман Жарасбековне - 132 га, Аманбаевой Гульмире Алтынбековне - 161 га, Елеуову Файзолла Болатовичу - 4 га, Дуралиулы Аманжолу - 22 га, Бурашову Нургали Колбосыновичу - 54,49 га, Сейталиевой Манат - 6 га, Кобесову Алиайдар Сапарбековичу - 13 га, Имантаеву Жанабек Ауезовичу - 1 га, Саурыкову Еркебулан Сансызбаевичу 173,46 га, Туребековой Джумагуль Кенжибековне - 3 га, Булекбаеву Галимжан Абдыевичу - 80 га, Абильдаеву Гали Бекболовичу - 10,9 га, Салиеву Рахим 397,6 га и ПК "Бирлик", крестьянским хозяйствам - 1526 га.</w:t>
      </w:r>
    </w:p>
    <w:bookmarkEnd w:id="691"/>
    <w:bookmarkStart w:name="z1071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Карасазского сельского округа согласно приложению 5 к настоящему плану:</w:t>
      </w:r>
    </w:p>
    <w:bookmarkEnd w:id="692"/>
    <w:bookmarkStart w:name="z107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1)выпас дойных коров на 12,0 га пастбищных угодий, возвращенных в населенный пункт по решению суда;</w:t>
      </w:r>
    </w:p>
    <w:bookmarkEnd w:id="693"/>
    <w:bookmarkStart w:name="z1073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2)в соответствии с постановлением акимата Жуалынского района от 06 декабря 2021 года №457" об утверждении сезонных пастбищных угодий в сельских округах" подготовлены места для выпаса 20 голов лошадей, овцы и козы 545 голов, 58 голов КРС на 484 га пастбищных угодий, предоставленных из земель ПК "Бирлик" в горной зоне для группового размещения.</w:t>
      </w:r>
    </w:p>
    <w:bookmarkEnd w:id="694"/>
    <w:bookmarkStart w:name="z1074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20*1*4 га= 80 га.</w:t>
      </w:r>
    </w:p>
    <w:bookmarkEnd w:id="695"/>
    <w:bookmarkStart w:name="z1075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545*0,1*4 га= 218 га. </w:t>
      </w:r>
    </w:p>
    <w:bookmarkEnd w:id="696"/>
    <w:bookmarkStart w:name="z1076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58*0,8*4 га= 186 га. </w:t>
      </w:r>
    </w:p>
    <w:bookmarkEnd w:id="697"/>
    <w:bookmarkStart w:name="z1077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484 га.</w:t>
      </w:r>
    </w:p>
    <w:bookmarkEnd w:id="698"/>
    <w:bookmarkStart w:name="z1078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путем проведения работ по возврату 547 га пастбищных угодий, расположенных в радиусе 5-7 километров от ПК "Бирлик", переданных 12 крестьянским хозяйствам.</w:t>
      </w:r>
    </w:p>
    <w:bookmarkEnd w:id="699"/>
    <w:bookmarkStart w:name="z1079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заключены меморандумы по групповому размещению сельскохозяйственных животных (697 голов КРС, овцы и козы 1090 голов, 228 голов лошадей) на отгонные пастбища в горной зоне и на 3578 га земель, принадлежащих крестьянам.</w:t>
      </w:r>
    </w:p>
    <w:bookmarkEnd w:id="700"/>
    <w:bookmarkStart w:name="z1080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РКС – 697*0,8*4 га =2230 га.</w:t>
      </w:r>
    </w:p>
    <w:bookmarkEnd w:id="701"/>
    <w:bookmarkStart w:name="z1081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1090*0,1*4 га =436 га.</w:t>
      </w:r>
    </w:p>
    <w:bookmarkEnd w:id="702"/>
    <w:bookmarkStart w:name="z1082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228*1*4 га=912 га.</w:t>
      </w:r>
    </w:p>
    <w:bookmarkEnd w:id="703"/>
    <w:bookmarkStart w:name="z1083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3578 га.</w:t>
      </w:r>
    </w:p>
    <w:bookmarkEnd w:id="704"/>
    <w:bookmarkStart w:name="z1084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 счет количества поголовья скота, находящего на откорме на стойлах будет сэкономлено 2592 га земли.</w:t>
      </w:r>
    </w:p>
    <w:bookmarkEnd w:id="705"/>
    <w:bookmarkStart w:name="z108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127*0,8*4 га=406 га.</w:t>
      </w:r>
    </w:p>
    <w:bookmarkEnd w:id="706"/>
    <w:bookmarkStart w:name="z1086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315*0,1*1 га=126 га.</w:t>
      </w:r>
    </w:p>
    <w:bookmarkEnd w:id="707"/>
    <w:bookmarkStart w:name="z1087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48*1*4 га=192 га.</w:t>
      </w:r>
    </w:p>
    <w:bookmarkEnd w:id="708"/>
    <w:bookmarkStart w:name="z1088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724 га.</w:t>
      </w:r>
    </w:p>
    <w:bookmarkEnd w:id="709"/>
    <w:bookmarkStart w:name="z108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6)с руководителями крестьянских хозяйств заключен меморандум на выпас КРС - 977 голов, овцы и козы - 520 голов на 3335 га земли после уборки зерновых культур, расположенных в радиусе 5 км. </w:t>
      </w:r>
    </w:p>
    <w:bookmarkEnd w:id="710"/>
    <w:bookmarkStart w:name="z109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КРС– 977*0,8*4 га=3127 га.</w:t>
      </w:r>
    </w:p>
    <w:bookmarkEnd w:id="711"/>
    <w:bookmarkStart w:name="z1091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520*0,1*4 га=208 га.</w:t>
      </w:r>
    </w:p>
    <w:bookmarkEnd w:id="712"/>
    <w:bookmarkStart w:name="z109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3335 га.</w:t>
      </w:r>
    </w:p>
    <w:bookmarkEnd w:id="713"/>
    <w:bookmarkStart w:name="z1093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8680 га пастбищ необходимо восполнить в соответствии с вышеуказанными подпунктами.</w:t>
      </w:r>
    </w:p>
    <w:bookmarkEnd w:id="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098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Карасазского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15"/>
    <w:bookmarkStart w:name="z109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6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0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17"/>
    <w:bookmarkStart w:name="z110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2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Карасазского сельского округа</w:t>
      </w:r>
    </w:p>
    <w:bookmarkEnd w:id="7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ош ад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Е.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398, 29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4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4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+78, 29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Раимбердиев Е. П.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Жаминов Н.Р.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Жартыбай Ә.С.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Махатаев А.К.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1, 88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-24, 12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Борашев К.К.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+21, 1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Бипозов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-148, 7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Рахманбеков К.Ж.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111, 51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-6, 49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 Ж.Б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Оразымбетова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6, 86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Нартаева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20, 04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-11, 96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Сыдыкбаев С.Т.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13, 15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-189, 85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Кебекбаев С.С.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Кудиярова Г.С.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Капалбаева Т.О.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Горгопина Т.И.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37, 44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+18, 24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Умирбекова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123, 45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-72, 55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Ералы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 Б.Б.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Ж.А.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118, 47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-85, 67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Л.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397, 78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+203, 38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Естемесов А.Б.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Е.Т.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Жулдызбекова Б.Ж.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Асрымбетов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28, 05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-35, 95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Абдиманова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Сабанчиев Ж.А.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К.М.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10, 76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-29, 24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Оракова Л.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Ертаева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33, 28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+8, 88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Б.К.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20, 15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-180, 65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Жаикбаев С.Ж.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Каржаубаев Б.Н.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233, 33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-485, 07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Ж.А.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 М.А.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Турмаханбетов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А.Ж.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104, 5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-629, 9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Темербекова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Койшыгулова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Темирбекова Ұ.О.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Сейтбекова А.Ж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Г.А.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Ф.Б.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Дүралиулы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Бурашов Н.К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131, 29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+54, 49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Сейталиева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Кобесов А.С.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Имантаев Ж.А.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Б.А.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Е.С.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173, 46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+173, 46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Туребекова Ж.К.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Г.А.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Сарсебек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Г.Б.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-307, 2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Салиев 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+397, 6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"Бирлик" ПК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+1 525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+812</w:t>
            </w:r>
          </w:p>
        </w:tc>
      </w:tr>
    </w:tbl>
    <w:bookmarkStart w:name="z1113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Карасазскому сельскому округу в разрезе населенных пунктов</w:t>
      </w:r>
    </w:p>
    <w:bookmarkEnd w:id="7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Карасаз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- 1851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Акбастау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Журимбай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18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Карасазскому сельскому округу</w:t>
      </w:r>
    </w:p>
    <w:bookmarkEnd w:id="7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Обеспечен-ность потребности, % 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Е.С. – 78,29 га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Раимбердиев Е.П. – 100,0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Жаминов Н.Р – 100,0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Жартыбай Ә.С – 101,0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Борашев К.К - 21,1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Джуматаев Ж. Б – 1,5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Оразымбетова М – 0,86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Горгопина Т.И – 18,24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Джуматаев Б.Б. – 5,2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Естемесов А.Б – 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Койшыгулова Н. – 1,0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Сейтбекова А.Ж. – 132,0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Аманбаева Г.А. – 161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Елеуов Ф.Б – 4,0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Бурашов Н.К – 54,49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Туребекова Ж.К – 3,0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97 6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Жүрымбай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Кудиярова Г.С. – 17,0 га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Ертаев Л – 203,38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Естемесов А. – 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Алимбаев Е.Т – 93,6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Абдиманова С. – 7,8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Оракова Л. – 12,3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Ертаева Б. – 8,88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Жаикбаев С.Ж – 198,8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Темербекова Ж –5,0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Темирбекова У.О – 45,0 га Дурәлиулы А. – 22,0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Сейталиева М – 6,0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Кобесов А.С – 13,0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Имантаев Ж.А – 1,0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Саурыков Е.С – 173,46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Булекбаев Г.А – 80,0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Абильдаев Г.Б. – 10,9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Салиев Р – 397,6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"Бирлик" ПК - 1526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2822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166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1167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–очередность использование загонов.</w:t>
      </w:r>
    </w:p>
    <w:bookmarkEnd w:id="743"/>
    <w:bookmarkStart w:name="z1168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4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745"/>
    <w:bookmarkStart w:name="z117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6"/>
    <w:p>
      <w:pPr>
        <w:spacing w:after="0"/>
        <w:ind w:left="0"/>
        <w:jc w:val="both"/>
      </w:pPr>
      <w:r>
        <w:drawing>
          <wp:inline distT="0" distB="0" distL="0" distR="0">
            <wp:extent cx="78105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176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7"/>
    <w:bookmarkStart w:name="z1177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8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Start w:name="z1179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6073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184" w:id="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50"/>
    <w:bookmarkStart w:name="z1185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1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6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52"/>
    <w:bookmarkStart w:name="z118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49657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192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54"/>
    <w:bookmarkStart w:name="z1193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56"/>
    <w:bookmarkStart w:name="z1195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7"/>
    <w:p>
      <w:pPr>
        <w:spacing w:after="0"/>
        <w:ind w:left="0"/>
        <w:jc w:val="both"/>
      </w:pPr>
      <w:r>
        <w:drawing>
          <wp:inline distT="0" distB="0" distL="0" distR="0">
            <wp:extent cx="78105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200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758"/>
    <w:bookmarkStart w:name="z1201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Start w:name="z1203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0"/>
    <w:p>
      <w:pPr>
        <w:spacing w:after="0"/>
        <w:ind w:left="0"/>
        <w:jc w:val="both"/>
      </w:pPr>
      <w:r>
        <w:drawing>
          <wp:inline distT="0" distB="0" distL="0" distR="0">
            <wp:extent cx="78105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Карасазском сельском округе</w:t>
            </w:r>
          </w:p>
        </w:tc>
      </w:tr>
    </w:tbl>
    <w:bookmarkStart w:name="z1208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211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64"/>
    <w:bookmarkStart w:name="z1212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765"/>
    <w:bookmarkStart w:name="z1213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766"/>
    <w:bookmarkStart w:name="z1214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767"/>
    <w:bookmarkStart w:name="z1215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 – пройзводственный коператиз</w:t>
      </w:r>
    </w:p>
    <w:bookmarkEnd w:id="768"/>
    <w:bookmarkStart w:name="z1216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69"/>
    <w:bookmarkStart w:name="z1217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70"/>
    <w:bookmarkStart w:name="z1218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71"/>
    <w:bookmarkStart w:name="z1219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7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Карасазском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224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773"/>
    <w:bookmarkStart w:name="z122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775"/>
    <w:bookmarkStart w:name="z122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6"/>
    <w:p>
      <w:pPr>
        <w:spacing w:after="0"/>
        <w:ind w:left="0"/>
        <w:jc w:val="both"/>
      </w:pPr>
      <w:r>
        <w:drawing>
          <wp:inline distT="0" distB="0" distL="0" distR="0">
            <wp:extent cx="69723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1231" w:id="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Кошкаратинскому сельскому округу на 2022-2023 годы</w:t>
      </w:r>
    </w:p>
    <w:bookmarkEnd w:id="777"/>
    <w:bookmarkStart w:name="z1232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Кошкаратинскому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778"/>
    <w:bookmarkStart w:name="z1233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79"/>
    <w:bookmarkStart w:name="z1234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Кошкаратинского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80"/>
    <w:bookmarkStart w:name="z1235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81"/>
    <w:bookmarkStart w:name="z1236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782"/>
    <w:bookmarkStart w:name="z1237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783"/>
    <w:bookmarkStart w:name="z1238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784"/>
    <w:bookmarkStart w:name="z1239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785"/>
    <w:bookmarkStart w:name="z1240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786"/>
    <w:bookmarkStart w:name="z1241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787"/>
    <w:bookmarkStart w:name="z1242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88"/>
    <w:bookmarkStart w:name="z1243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Кошкаратском сельском округе имеется 3 сельских населенных пункта.</w:t>
      </w:r>
    </w:p>
    <w:bookmarkEnd w:id="789"/>
    <w:bookmarkStart w:name="z1244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Кошкаратинского сельского округа составляет 21743 га, из них земли сельскохозяйственного назначения - 16515 га, в том числе пашня – 8769 га, пастбище – 7656 га.</w:t>
      </w:r>
    </w:p>
    <w:bookmarkEnd w:id="790"/>
    <w:bookmarkStart w:name="z1245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91"/>
    <w:bookmarkStart w:name="z1246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16515 га;</w:t>
      </w:r>
    </w:p>
    <w:bookmarkEnd w:id="792"/>
    <w:bookmarkStart w:name="z1247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- 2394 га;</w:t>
      </w:r>
    </w:p>
    <w:bookmarkEnd w:id="793"/>
    <w:bookmarkStart w:name="z1248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земли- 49 га;</w:t>
      </w:r>
    </w:p>
    <w:bookmarkEnd w:id="794"/>
    <w:bookmarkStart w:name="z1249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- 1368 га.</w:t>
      </w:r>
    </w:p>
    <w:bookmarkEnd w:id="795"/>
    <w:bookmarkStart w:name="z1250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Кошкаратинский сельский округ расположен в пределах горной зоны, резко континентальный, зима суровая, часто бываю метели, умеренно жаркое лето, характеризуется небольшим количеством годовых осадков.</w:t>
      </w:r>
    </w:p>
    <w:bookmarkEnd w:id="796"/>
    <w:bookmarkStart w:name="z1251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черные.</w:t>
      </w:r>
    </w:p>
    <w:bookmarkEnd w:id="797"/>
    <w:bookmarkStart w:name="z1252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Кошкаратинском сельском округе имеется 1 биотермическая яма (яма Беккера)</w:t>
      </w:r>
    </w:p>
    <w:bookmarkEnd w:id="798"/>
    <w:bookmarkStart w:name="z1253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Кошкаратинском округе насчитывается (личное подворье населения и поголовье ТОО, КХ) крупного рогатого скота 2580 голов, из них маточное поголовье 1885 голов, овцы и козы 16833 голов, лошадей 852 голов. Из них:</w:t>
      </w:r>
    </w:p>
    <w:bookmarkEnd w:id="799"/>
    <w:bookmarkStart w:name="z1254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Кошкарата крупного рогатога скота - 1474 голов, из них маточное поголовье - 1125 голов, овцы и козы - 7593 голов, лошадей - 218 голов. Площадь пастбищ – 1778,9 га.</w:t>
      </w:r>
    </w:p>
    <w:bookmarkEnd w:id="800"/>
    <w:bookmarkStart w:name="z1255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Кызтоган крупного рогатога скота - 334 голов, из них маточное поголовье - 293 голов, овцы и козы - 2566 голов, лошадей - 190 голов. Площадь пастбищ – 787,5 га.</w:t>
      </w:r>
    </w:p>
    <w:bookmarkEnd w:id="801"/>
    <w:bookmarkStart w:name="z1256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Актасты крупного рогатога скота - 452 голов, из них маточное поголовье - 357 голов, овцы и козы - 2271 голов, лошадей - 243 голов. Площадь пастбищ – 856 га.</w:t>
      </w:r>
    </w:p>
    <w:bookmarkEnd w:id="802"/>
    <w:bookmarkStart w:name="z1257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ИП, крестьянских и фермерских хозяйствах Кошкаратинского сельского округа: крупный рогатый скот - 320 голов, из них маточное поголовье - 120 голов, овцы и козы – 4241 голов, лошадей 201 голов. Площадь пастбищ крестьянских хозяйств составляет 4329 гектар.</w:t>
      </w:r>
    </w:p>
    <w:bookmarkEnd w:id="803"/>
    <w:bookmarkStart w:name="z1258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Кошкаратинскому сельскому округу имеются всего 7656,4 га, в черте населенных пунктов числится 3422,4 га пастбищ.</w:t>
      </w:r>
    </w:p>
    <w:bookmarkEnd w:id="804"/>
    <w:bookmarkStart w:name="z1259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Насчитывается КРС - 7 стада, лошадей - 2 табуна, овцы и козы - 12 очередей и 6 отар.</w:t>
      </w:r>
    </w:p>
    <w:bookmarkEnd w:id="805"/>
    <w:bookmarkStart w:name="z1260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806"/>
    <w:bookmarkStart w:name="z126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(с.Кошкарата, Актасты, Кызтоган) по содержанию маточного (дойного) поголовья сельскохозяйственных животных при имеющихся пастбищных угодьях населенных пунктов в размере 3422,4 га, потребность составляет 5680 га, при норме нагрузки 0,8*4 га*1775 гол.</w:t>
      </w:r>
    </w:p>
    <w:bookmarkEnd w:id="807"/>
    <w:bookmarkStart w:name="z126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12333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808"/>
    <w:bookmarkStart w:name="z126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809"/>
    <w:bookmarkStart w:name="z126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- 685 бас*0,8*4 га = 2192 га;</w:t>
      </w:r>
    </w:p>
    <w:bookmarkEnd w:id="810"/>
    <w:bookmarkStart w:name="z126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- 16833 бас*0,1*4 га = 6733 га;</w:t>
      </w:r>
    </w:p>
    <w:bookmarkEnd w:id="811"/>
    <w:bookmarkStart w:name="z126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- 852 бас*1*4 га = 3408 га; </w:t>
      </w:r>
    </w:p>
    <w:bookmarkEnd w:id="812"/>
    <w:bookmarkStart w:name="z126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12333 га.</w:t>
      </w:r>
    </w:p>
    <w:bookmarkEnd w:id="813"/>
    <w:bookmarkStart w:name="z126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Сложившуюся потребность пастбищ в размере 891 га необходимо восполнить за счет выпаса сельскохозяйственных животных населения на пастбищных угодьях, принадлежащих (крестьянским хозяйствам) Е.Тулеушову - 844 га, Э.Дазиеву - 7,4 га, С.Абдикерову - 20 га, Н.Исакову - 156,8 га, Г.Сыздыковой - 200 га. </w:t>
      </w:r>
    </w:p>
    <w:bookmarkEnd w:id="814"/>
    <w:bookmarkStart w:name="z126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Кошкаратинского сельского округа согласно приложению 5 к настоящему плану:</w:t>
      </w:r>
    </w:p>
    <w:bookmarkEnd w:id="815"/>
    <w:bookmarkStart w:name="z127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выпас дойных коров на пастбищном земельном участке площадью 1368,5 га, закрепленном за территорией Кошкаратинского сельского округа в соответствии с постановлением акимата Жуалынского района от 06 декабря 2021 года №457 "Об утверждении сезонных пастбищных угодий в сельских округах".</w:t>
      </w:r>
    </w:p>
    <w:bookmarkEnd w:id="816"/>
    <w:bookmarkStart w:name="z127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Путем перемещения на 2603,5 га отгонных пастбищах округа будут размещены 745 голов КРС, 55 голов лошадей на пастбищах. </w:t>
      </w:r>
    </w:p>
    <w:bookmarkEnd w:id="817"/>
    <w:bookmarkStart w:name="z127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выпас 25 голов лошадей, 587 голов овец и коз на 335 га пастбищ, предоставленных населению округа для временного сезонного выпаса скота за счет лесного фонда.</w:t>
      </w:r>
    </w:p>
    <w:bookmarkEnd w:id="818"/>
    <w:bookmarkStart w:name="z127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ведется работа по возврату 370 га пастбищных угодий, расположенных в радиусе 5-7 км, переданных 6 крестьянским хозяйствам.</w:t>
      </w:r>
    </w:p>
    <w:bookmarkEnd w:id="819"/>
    <w:bookmarkStart w:name="z127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4677 га пастбищ необходимо восполнить в соответствии с вышеуказанными подпунктами.</w:t>
      </w:r>
    </w:p>
    <w:bookmarkEnd w:id="8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279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Кошкаратинского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21"/>
    <w:bookmarkStart w:name="z128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2"/>
    <w:p>
      <w:pPr>
        <w:spacing w:after="0"/>
        <w:ind w:left="0"/>
        <w:jc w:val="both"/>
      </w:pPr>
      <w:r>
        <w:drawing>
          <wp:inline distT="0" distB="0" distL="0" distR="0">
            <wp:extent cx="77724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обазначение:</w:t>
      </w:r>
    </w:p>
    <w:bookmarkEnd w:id="823"/>
    <w:bookmarkStart w:name="z128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4"/>
    <w:p>
      <w:pPr>
        <w:spacing w:after="0"/>
        <w:ind w:left="0"/>
        <w:jc w:val="both"/>
      </w:pPr>
      <w:r>
        <w:drawing>
          <wp:inline distT="0" distB="0" distL="0" distR="0">
            <wp:extent cx="46863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3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Кошкаратинкого сельского округа</w:t>
      </w:r>
    </w:p>
    <w:bookmarkEnd w:id="8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Тулеушов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Қошатаев 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Талипбеков Досымбек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Пернебек Жанболат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Шыршықбаев Жаңабек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Абдыкадиров Мейрамбек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Мади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Бердалиева Роза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Муцалх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Элик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Ислам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Ардак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Кыдырбав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Досмахан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Абдыкадиров Баймен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Дауренова Мейркул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Қалдыбаев Нагашбек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Талипбеков Есенжан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Киргизбаев Сакен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Сауленбаев Ауесхан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Манас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Тастенбек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Абдыкеров Сағынғали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Исақов Нұрлан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Мухтарулы Мейржан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Гүлнар.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2 044, 8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8 832, 4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-4 503, 4</w:t>
            </w:r>
          </w:p>
        </w:tc>
      </w:tr>
    </w:tbl>
    <w:bookmarkStart w:name="z1292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Кошкаратинскому сельскому округу в разрезе населенных пунктов</w:t>
      </w:r>
    </w:p>
    <w:bookmarkEnd w:id="8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Кошкарата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-1821,1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Кызтоган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Актасты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297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Кошкаратинскому сельскому округу</w:t>
      </w:r>
    </w:p>
    <w:bookmarkEnd w:id="8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Кошқарата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4 716, 8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3 037, 2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Тулеушов Е. -1500 га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Кошатаев А.-150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Талипбеков Д. -130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Пернебеков Ж. -100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Шыршықбаев Ж. – 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Тажибаев Д. -50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Талипбеков Е.-130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Киргизбаев С. -78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Абдикеров С.–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 Н.– 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Бегимбетов М. -17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Сыздыкова А. 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Сыздықова Г. – 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2813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Кызтоган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М. -106 га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Тасболатов М. -145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Бердалиева Р.-100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Абдикадиров Б.-106,6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Қалдыбаев Н. -135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Кенжебеков Д. -70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662,6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Актасты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3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М. -131 га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Дазиев Э. - 75,4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Нүрпейсов Қ. – 98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Саулимбаев А. -150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Махамбетов М. – 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Алтынбеков Т.- 204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-758,4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33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1334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–очередность использование загонов.</w:t>
      </w:r>
    </w:p>
    <w:bookmarkEnd w:id="845"/>
    <w:bookmarkStart w:name="z1335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6"/>
    <w:p>
      <w:pPr>
        <w:spacing w:after="0"/>
        <w:ind w:left="0"/>
        <w:jc w:val="both"/>
      </w:pPr>
      <w:r>
        <w:drawing>
          <wp:inline distT="0" distB="0" distL="0" distR="0">
            <wp:extent cx="65024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6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847"/>
    <w:bookmarkStart w:name="z1337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8"/>
    <w:p>
      <w:pPr>
        <w:spacing w:after="0"/>
        <w:ind w:left="0"/>
        <w:jc w:val="both"/>
      </w:pPr>
      <w:r>
        <w:drawing>
          <wp:inline distT="0" distB="0" distL="0" distR="0">
            <wp:extent cx="46101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Қошқарата ауылдық округі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бойынша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басқару және оларды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пайдалану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2022-2023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жоспарға 3-қосымша</w:t>
            </w:r>
          </w:p>
        </w:tc>
      </w:tr>
    </w:tbl>
    <w:bookmarkStart w:name="z1342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9"/>
    <w:bookmarkStart w:name="z1343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0"/>
    <w:p>
      <w:pPr>
        <w:spacing w:after="0"/>
        <w:ind w:left="0"/>
        <w:jc w:val="both"/>
      </w:pPr>
      <w:r>
        <w:drawing>
          <wp:inline distT="0" distB="0" distL="0" distR="0">
            <wp:extent cx="54102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4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851"/>
    <w:bookmarkStart w:name="z1345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2"/>
    <w:p>
      <w:pPr>
        <w:spacing w:after="0"/>
        <w:ind w:left="0"/>
        <w:jc w:val="both"/>
      </w:pPr>
      <w:r>
        <w:drawing>
          <wp:inline distT="0" distB="0" distL="0" distR="0">
            <wp:extent cx="70231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50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853"/>
    <w:bookmarkStart w:name="z135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4"/>
    <w:p>
      <w:pPr>
        <w:spacing w:after="0"/>
        <w:ind w:left="0"/>
        <w:jc w:val="both"/>
      </w:pPr>
      <w:r>
        <w:drawing>
          <wp:inline distT="0" distB="0" distL="0" distR="0">
            <wp:extent cx="54483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5"/>
    <w:p>
      <w:pPr>
        <w:spacing w:after="0"/>
        <w:ind w:left="0"/>
        <w:jc w:val="both"/>
      </w:pPr>
      <w:r>
        <w:drawing>
          <wp:inline distT="0" distB="0" distL="0" distR="0">
            <wp:extent cx="4889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57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56"/>
    <w:bookmarkStart w:name="z1358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7"/>
    <w:p>
      <w:pPr>
        <w:spacing w:after="0"/>
        <w:ind w:left="0"/>
        <w:jc w:val="both"/>
      </w:pPr>
      <w:r>
        <w:drawing>
          <wp:inline distT="0" distB="0" distL="0" distR="0">
            <wp:extent cx="5524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обазначение:</w:t>
      </w:r>
    </w:p>
    <w:bookmarkEnd w:id="858"/>
    <w:bookmarkStart w:name="z136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9"/>
    <w:p>
      <w:pPr>
        <w:spacing w:after="0"/>
        <w:ind w:left="0"/>
        <w:jc w:val="both"/>
      </w:pPr>
      <w:r>
        <w:drawing>
          <wp:inline distT="0" distB="0" distL="0" distR="0">
            <wp:extent cx="75438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65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860"/>
    <w:bookmarkStart w:name="z1366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1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обазначение:</w:t>
      </w:r>
    </w:p>
    <w:bookmarkEnd w:id="862"/>
    <w:bookmarkStart w:name="z1368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3"/>
    <w:p>
      <w:pPr>
        <w:spacing w:after="0"/>
        <w:ind w:left="0"/>
        <w:jc w:val="both"/>
      </w:pPr>
      <w:r>
        <w:drawing>
          <wp:inline distT="0" distB="0" distL="0" distR="0">
            <wp:extent cx="61976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73" w:id="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Кошқарата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376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67"/>
    <w:bookmarkStart w:name="z1377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868"/>
    <w:bookmarkStart w:name="z1378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869"/>
    <w:bookmarkStart w:name="z1379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870"/>
    <w:bookmarkStart w:name="z1380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871"/>
    <w:bookmarkStart w:name="z1381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872"/>
    <w:bookmarkStart w:name="z1382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8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Кошкаратинском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387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874"/>
    <w:bookmarkStart w:name="z1388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5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9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обазначение:</w:t>
      </w:r>
    </w:p>
    <w:bookmarkEnd w:id="876"/>
    <w:bookmarkStart w:name="z1390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7"/>
    <w:p>
      <w:pPr>
        <w:spacing w:after="0"/>
        <w:ind w:left="0"/>
        <w:jc w:val="both"/>
      </w:pPr>
      <w:r>
        <w:drawing>
          <wp:inline distT="0" distB="0" distL="0" distR="0">
            <wp:extent cx="45974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1394" w:id="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Кокбастаускому сельскому округу на 2022-2023 годы</w:t>
      </w:r>
    </w:p>
    <w:bookmarkEnd w:id="878"/>
    <w:bookmarkStart w:name="z1395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Кокбастаускому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879"/>
    <w:bookmarkStart w:name="z1396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80"/>
    <w:bookmarkStart w:name="z1397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Кокбастауского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881"/>
    <w:bookmarkStart w:name="z1398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882"/>
    <w:bookmarkStart w:name="z1399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883"/>
    <w:bookmarkStart w:name="z1400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884"/>
    <w:bookmarkStart w:name="z1401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885"/>
    <w:bookmarkStart w:name="z1402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886"/>
    <w:bookmarkStart w:name="z1403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887"/>
    <w:bookmarkStart w:name="z1404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888"/>
    <w:bookmarkStart w:name="z1405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9"/>
    <w:bookmarkStart w:name="z1406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Кокбастауском сельском округе имеется 4 сельских населенных пункта.</w:t>
      </w:r>
    </w:p>
    <w:bookmarkEnd w:id="890"/>
    <w:bookmarkStart w:name="z1407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Кокбастауского сельского округа составляет 39091га.</w:t>
      </w:r>
    </w:p>
    <w:bookmarkEnd w:id="891"/>
    <w:bookmarkStart w:name="z1408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892"/>
    <w:bookmarkStart w:name="z1409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8044 гектар, в том числе пашни – 9149 га, пастбищных угодий – 12406 га.</w:t>
      </w:r>
    </w:p>
    <w:bookmarkEnd w:id="893"/>
    <w:bookmarkStart w:name="z1410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- 2096 гектар;</w:t>
      </w:r>
    </w:p>
    <w:bookmarkEnd w:id="894"/>
    <w:bookmarkStart w:name="z1411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Кокбастауского сельского округа находится в пределах горной зоны и по агроклиматическим показателям северная часть теплая, побережье реки Терс холоднее, остальная часть характеризуется всеми особенностями континентальности, а также средним количеством годовых осадков.</w:t>
      </w:r>
    </w:p>
    <w:bookmarkEnd w:id="895"/>
    <w:bookmarkStart w:name="z1412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глинистые, умеренно слоистые карбонатные, преимущественно желтые, местами темно-коричневые.</w:t>
      </w:r>
    </w:p>
    <w:bookmarkEnd w:id="896"/>
    <w:bookmarkStart w:name="z1413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Кокбастауском сельском округе имеется 1 биотермическая яма (яма Беккера) и 2 скотомогильника.</w:t>
      </w:r>
    </w:p>
    <w:bookmarkEnd w:id="897"/>
    <w:bookmarkStart w:name="z1414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Кокбастауском сельском округе (личное подворье населения и ТОО, КХ) насчитывается крупного рогатого скота 2900 голов, в том числе 1348 голов маточного поголовья, овцы и козы 12000 голов, лошадей 750 голов. Из них:</w:t>
      </w:r>
    </w:p>
    <w:bookmarkEnd w:id="898"/>
    <w:bookmarkStart w:name="z1415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Терс крупного рогатога скота - 371 голов, из них маточное поголовье - 186 голов, овцы и козы - 488 голов, лошадей - 240 голов. Площадь пастбищ – 435 га.</w:t>
      </w:r>
    </w:p>
    <w:bookmarkEnd w:id="899"/>
    <w:bookmarkStart w:name="z1416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Бакалы крупного рогатога скота - 390 голов, из них маточное поголовье - 211 голов, овцы и козы - 840 голов, лошадей - 121 голов. Площадь пастбищ – 310 га.</w:t>
      </w:r>
    </w:p>
    <w:bookmarkEnd w:id="900"/>
    <w:bookmarkStart w:name="z1417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Коктобе крупного рогатога скота - 406 голов, из них маточное поголовье - 251 голов, овцы и козы - 704 голов, лошадей - 89 голов. Площадь пастбищ – 114 га.</w:t>
      </w:r>
    </w:p>
    <w:bookmarkEnd w:id="901"/>
    <w:bookmarkStart w:name="z1418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Косболтек крупного рогатога скота - 550 голов, из них маточное поголовье - 382 голов, овцы и козы - 660 голов, лошадей - 52 голов. Площадь пастбищ – 184 га.</w:t>
      </w:r>
    </w:p>
    <w:bookmarkEnd w:id="902"/>
    <w:bookmarkStart w:name="z1419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Кокбастауского сельского округа: крупный рогатый скот - 1183 головы, из них маточное поголовье - 318 головы, овцы и козы - 9308 голов, лошадей 248 голов. Площадь пастбищ крестьянских хозяйств составляет 8451 гектар.</w:t>
      </w:r>
    </w:p>
    <w:bookmarkEnd w:id="903"/>
    <w:bookmarkStart w:name="z1420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Кокбастаускому сельскому округу имеются всего 12406 га, в черте населенных пунктов числится 1043 га пастбищ.</w:t>
      </w:r>
    </w:p>
    <w:bookmarkEnd w:id="904"/>
    <w:bookmarkStart w:name="z1421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8 стада КРС, 3 табуна лошадей, 6 отаров овец и коз.</w:t>
      </w:r>
    </w:p>
    <w:bookmarkEnd w:id="905"/>
    <w:bookmarkStart w:name="z1422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906"/>
    <w:bookmarkStart w:name="z1423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(с.Коктобе, Косболтек, Терс, Бакалы) по содержанию маточного (дойного) поголовья сельскохозяйственных животных при имеющихся пастбищных угодьях населенных пунктов в размере 1043 га, потребность составляет 2253 га, при норме нагрузки 0,8*4 га*1030 голов.</w:t>
      </w:r>
    </w:p>
    <w:bookmarkEnd w:id="907"/>
    <w:bookmarkStart w:name="z1424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5123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908"/>
    <w:bookmarkStart w:name="z1425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Необходимость, за исключением отгонных зимовок:</w:t>
      </w:r>
    </w:p>
    <w:bookmarkEnd w:id="909"/>
    <w:bookmarkStart w:name="z1426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- 687 бас*0,8*4 га=2198 га;</w:t>
      </w:r>
    </w:p>
    <w:bookmarkEnd w:id="910"/>
    <w:bookmarkStart w:name="z1427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- 2294 бас * 0,1*4 га= 917 га;</w:t>
      </w:r>
    </w:p>
    <w:bookmarkEnd w:id="911"/>
    <w:bookmarkStart w:name="z1428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- 502 бас 1* 4 га = 2008 га.</w:t>
      </w:r>
    </w:p>
    <w:bookmarkEnd w:id="912"/>
    <w:bookmarkStart w:name="z1429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5123 га.</w:t>
      </w:r>
    </w:p>
    <w:bookmarkEnd w:id="913"/>
    <w:bookmarkStart w:name="z1430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1720 га необходимо восполнить за счет выпаса сельскохозяйственных животных населения на пастбищных угодьях, принадлежащих (крестьянским хозяйствам) А.Оштанову – 38 га, Б. Бекболатову - 79 га, В.Воронову – 111,6 га, Е.Абдыкулову – 56,4 га, Г.Кабылбекову – 87,8 га, А.Катымханову – 275,8 га, Г.Жумагуловой – 44,4 га, К.Раздыкову – 160 га, Д.Аскарову- 126 га, Б.Серкебаеву – 281 га, Г.Серкебаевой – 147,6 га, К.Ниязову – 45 га, Г.Разаевой – 111,6 га, А. Абралиеву – 79,4 га, М.Мыктыбекову – 102 га тиесілі жайылым жерлерде жаю есебінен өтеуге болады.</w:t>
      </w:r>
    </w:p>
    <w:bookmarkEnd w:id="914"/>
    <w:bookmarkStart w:name="z1431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Кокбастауского сельского округа согласно приложению 5 к настоящему плану:</w:t>
      </w:r>
    </w:p>
    <w:bookmarkEnd w:id="915"/>
    <w:bookmarkStart w:name="z1432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1)за счет выпаса 625 голов КРС, 1320 голов овец и коз и 488 голов лошадей после уборки урожая на 4482 га пашни, принадлежащей крестьянским хозяйствам по меморандуму между Аппаратом акима Кокбастауского сельского округа и владельцами крестьянских хозяйств; МІҚ – 625*0,8*4 га= 2000 га. </w:t>
      </w:r>
    </w:p>
    <w:bookmarkEnd w:id="916"/>
    <w:bookmarkStart w:name="z1433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488*1*4 га = 1954 га</w:t>
      </w:r>
    </w:p>
    <w:bookmarkEnd w:id="917"/>
    <w:bookmarkStart w:name="z1434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1320*0,1*4 га= 528 га.</w:t>
      </w:r>
    </w:p>
    <w:bookmarkEnd w:id="918"/>
    <w:bookmarkStart w:name="z1435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4482 га.</w:t>
      </w:r>
    </w:p>
    <w:bookmarkEnd w:id="919"/>
    <w:bookmarkStart w:name="z1436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2)за счет 12 га пастбищных угодий, расположенных в радиусе 5 километров, добровольно возвращенных крестьянским хозяйством "Медет" на баланс сельского округа</w:t>
      </w:r>
    </w:p>
    <w:bookmarkEnd w:id="920"/>
    <w:bookmarkStart w:name="z1437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3)за счет выпаса КРС 312 голов, овец и коз 375 голов, лошадей 143 голов на 1722 га в горной зоне и на отгонных пастбищах, принадлежащих хозяйствам согласно меморамдумам между аппаратом акима Кокбастауского сельского округа и руководителями крестьянских хозяйств.</w:t>
      </w:r>
    </w:p>
    <w:bookmarkEnd w:id="921"/>
    <w:bookmarkStart w:name="z1438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КРС– 312*0,8*4 га= 998 га. </w:t>
      </w:r>
    </w:p>
    <w:bookmarkEnd w:id="922"/>
    <w:bookmarkStart w:name="z1439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143*1*4 га = 574 га.</w:t>
      </w:r>
    </w:p>
    <w:bookmarkEnd w:id="923"/>
    <w:bookmarkStart w:name="z1440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375*0,1*4 га= 150 га.</w:t>
      </w:r>
    </w:p>
    <w:bookmarkEnd w:id="924"/>
    <w:bookmarkStart w:name="z1441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1722 га.</w:t>
      </w:r>
    </w:p>
    <w:bookmarkEnd w:id="925"/>
    <w:bookmarkStart w:name="z1442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 счет количества поголовья скота, находящего на откорме на стойлах будет сэкономлено 1160 га земли.</w:t>
      </w:r>
    </w:p>
    <w:bookmarkEnd w:id="926"/>
    <w:bookmarkStart w:name="z1443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200*0,8*4= 640 га. </w:t>
      </w:r>
    </w:p>
    <w:bookmarkEnd w:id="927"/>
    <w:bookmarkStart w:name="z1444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130*1*4 = 520 га.</w:t>
      </w:r>
    </w:p>
    <w:bookmarkEnd w:id="928"/>
    <w:bookmarkStart w:name="z1445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1160 га.</w:t>
      </w:r>
    </w:p>
    <w:bookmarkEnd w:id="929"/>
    <w:bookmarkStart w:name="z1446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7376 га пастбищ необходимо восполнить в соответствии с вышеуказанными подпунктами.</w:t>
      </w:r>
    </w:p>
    <w:bookmarkEnd w:id="9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451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Кокбастауского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31"/>
    <w:bookmarkStart w:name="z1452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2"/>
    <w:p>
      <w:pPr>
        <w:spacing w:after="0"/>
        <w:ind w:left="0"/>
        <w:jc w:val="both"/>
      </w:pPr>
      <w:r>
        <w:drawing>
          <wp:inline distT="0" distB="0" distL="0" distR="0">
            <wp:extent cx="71882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3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933"/>
    <w:bookmarkStart w:name="z1454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4"/>
    <w:p>
      <w:pPr>
        <w:spacing w:after="0"/>
        <w:ind w:left="0"/>
        <w:jc w:val="both"/>
      </w:pPr>
      <w:r>
        <w:drawing>
          <wp:inline distT="0" distB="0" distL="0" distR="0">
            <wp:extent cx="45212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5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5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6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36"/>
    <w:bookmarkStart w:name="z1457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7"/>
    <w:p>
      <w:pPr>
        <w:spacing w:after="0"/>
        <w:ind w:left="0"/>
        <w:jc w:val="both"/>
      </w:pPr>
      <w:r>
        <w:drawing>
          <wp:inline distT="0" distB="0" distL="0" distR="0">
            <wp:extent cx="7810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" w:id="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Кокбастауского сельского округа</w:t>
      </w:r>
    </w:p>
    <w:bookmarkEnd w:id="9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Тоқтаев Сейдакпар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Оштанов Алтай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Мейрбек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Нурмаханбет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Туменов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 Виктор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Абдыкулов Есенгелды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Кошаев Заманбек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Галым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Махашев Оралбек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Сагынбекова Эльмира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Кунанбай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Наурызкулов Нарқозы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Фазилов Бахром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Бегалиева Назымкүл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Нуралиева Шахида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Есенали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Катымханов Аманалы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Ауез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Джумагулова Гульнур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Қоянбаев Калмаш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Улугбек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Кенжехан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Айнабекова Берикуль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Еркимбеков Алимжан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Данияр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Мариякуль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Ташбулат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Серкибаев Байузак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Серкебаева Гулназ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+147, 6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Казбек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Калдыбек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Абдраева Бурулсун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Разаева Гульнар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Абралиев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Мыктыбеков Мухит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Елеубаева Гульшат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Артай Алип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3 785, 6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8 500, 8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-1 770, 8</w:t>
            </w:r>
          </w:p>
        </w:tc>
      </w:tr>
    </w:tbl>
    <w:bookmarkStart w:name="z1467" w:id="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Кокбастаускому сельскому округу в разрезе населенных пунктов</w:t>
      </w:r>
    </w:p>
    <w:bookmarkEnd w:id="9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Бакалы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- 689,2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Косболтек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31,6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472" w:id="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Кокбастаускому сельскому округу</w:t>
      </w:r>
    </w:p>
    <w:bookmarkEnd w:id="9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Махашев Оралбек - 60 га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Сагынбекова Эльмира -80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Мынбаев Аскар – 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Кунанбай – 98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Бакалы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Наурызкулов Нарқозы – 98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436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Косболтек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Асхар – 120 га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Фазилов Бахром – 215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Бегалиева Назымкүл – 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Нуралиева Шахида – 137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Есенали – 40 га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Ауез – 250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832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3 353, 6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490" w:id="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1491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–очередность использование загонов.</w:t>
      </w:r>
    </w:p>
    <w:bookmarkEnd w:id="958"/>
    <w:bookmarkStart w:name="z1492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9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3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60"/>
    <w:bookmarkStart w:name="z1494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1"/>
    <w:p>
      <w:pPr>
        <w:spacing w:after="0"/>
        <w:ind w:left="0"/>
        <w:jc w:val="both"/>
      </w:pPr>
      <w:r>
        <w:drawing>
          <wp:inline distT="0" distB="0" distL="0" distR="0">
            <wp:extent cx="36449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499" w:id="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62"/>
    <w:bookmarkStart w:name="z1500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3"/>
    <w:p>
      <w:pPr>
        <w:spacing w:after="0"/>
        <w:ind w:left="0"/>
        <w:jc w:val="both"/>
      </w:pPr>
      <w:r>
        <w:drawing>
          <wp:inline distT="0" distB="0" distL="0" distR="0">
            <wp:extent cx="71247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1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64"/>
    <w:bookmarkStart w:name="z1502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5"/>
    <w:p>
      <w:pPr>
        <w:spacing w:after="0"/>
        <w:ind w:left="0"/>
        <w:jc w:val="both"/>
      </w:pPr>
      <w:r>
        <w:drawing>
          <wp:inline distT="0" distB="0" distL="0" distR="0">
            <wp:extent cx="46228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6"/>
    <w:p>
      <w:pPr>
        <w:spacing w:after="0"/>
        <w:ind w:left="0"/>
        <w:jc w:val="both"/>
      </w:pPr>
      <w:r>
        <w:drawing>
          <wp:inline distT="0" distB="0" distL="0" distR="0">
            <wp:extent cx="64643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4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67"/>
    <w:bookmarkStart w:name="z1505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8"/>
    <w:p>
      <w:pPr>
        <w:spacing w:after="0"/>
        <w:ind w:left="0"/>
        <w:jc w:val="both"/>
      </w:pPr>
      <w:r>
        <w:drawing>
          <wp:inline distT="0" distB="0" distL="0" distR="0">
            <wp:extent cx="48006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510" w:id="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969"/>
    <w:bookmarkStart w:name="z1511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0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516" w:id="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71"/>
    <w:bookmarkStart w:name="z1517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2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522" w:id="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973"/>
    <w:bookmarkStart w:name="z1523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4"/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4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75"/>
    <w:bookmarkStart w:name="z1525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6"/>
    <w:p>
      <w:pPr>
        <w:spacing w:after="0"/>
        <w:ind w:left="0"/>
        <w:jc w:val="both"/>
      </w:pPr>
      <w:r>
        <w:drawing>
          <wp:inline distT="0" distB="0" distL="0" distR="0">
            <wp:extent cx="78105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530" w:id="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земли</w:t>
            </w:r>
          </w:p>
          <w:bookmarkEnd w:id="97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Терc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Косболтек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Кокбастауском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536" w:id="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979"/>
    <w:bookmarkStart w:name="z1537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0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8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обозначения::</w:t>
      </w:r>
    </w:p>
    <w:bookmarkEnd w:id="981"/>
    <w:bookmarkStart w:name="z1539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2"/>
    <w:p>
      <w:pPr>
        <w:spacing w:after="0"/>
        <w:ind w:left="0"/>
        <w:jc w:val="both"/>
      </w:pPr>
      <w:r>
        <w:drawing>
          <wp:inline distT="0" distB="0" distL="0" distR="0">
            <wp:extent cx="4127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1543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Куренбельскому сельскому округу на 2022-2023 годы</w:t>
      </w:r>
    </w:p>
    <w:bookmarkEnd w:id="983"/>
    <w:bookmarkStart w:name="z1544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Куренбельскому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984"/>
    <w:bookmarkStart w:name="z1545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85"/>
    <w:bookmarkStart w:name="z1546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Куренбельского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986"/>
    <w:bookmarkStart w:name="z1547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987"/>
    <w:bookmarkStart w:name="z1548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988"/>
    <w:bookmarkStart w:name="z1549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989"/>
    <w:bookmarkStart w:name="z1550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990"/>
    <w:bookmarkStart w:name="z1551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991"/>
    <w:bookmarkStart w:name="z1552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992"/>
    <w:bookmarkStart w:name="z1553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993"/>
    <w:bookmarkStart w:name="z1554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94"/>
    <w:bookmarkStart w:name="z1555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Куренбельском сельском округе имеется 2 сельских населенных пункта.</w:t>
      </w:r>
    </w:p>
    <w:bookmarkEnd w:id="995"/>
    <w:bookmarkStart w:name="z1556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Куренбельского сельского округа составляет 27385 га, из них пашни – 7229 га, пастбищные земли – 6192 га.</w:t>
      </w:r>
    </w:p>
    <w:bookmarkEnd w:id="996"/>
    <w:bookmarkStart w:name="z1557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997"/>
    <w:bookmarkStart w:name="z1558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- 13456 га;</w:t>
      </w:r>
    </w:p>
    <w:bookmarkEnd w:id="998"/>
    <w:bookmarkStart w:name="z1559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- 4124 га;</w:t>
      </w:r>
    </w:p>
    <w:bookmarkEnd w:id="999"/>
    <w:bookmarkStart w:name="z1560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земли - 426 га;</w:t>
      </w:r>
    </w:p>
    <w:bookmarkEnd w:id="1000"/>
    <w:bookmarkStart w:name="z1561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Куренбельского сельского округа сухая и резко континентальная, зима суровая, часто бывают метели, умеренно жаркое лето, количество годовых осадков небольшое. Почвы тяжелосуглинистые, средне-слоистые карбонатные, светло-темно-коричневые.</w:t>
      </w:r>
    </w:p>
    <w:bookmarkEnd w:id="1001"/>
    <w:bookmarkStart w:name="z1562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Куренбельском сельском округе имеется 9 сибирских очагов, 1 биотермическая яма (Беккер).</w:t>
      </w:r>
    </w:p>
    <w:bookmarkEnd w:id="1002"/>
    <w:bookmarkStart w:name="z1563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Куренбельском округе насчитывается (личное подворье населения и поголовье ТОО, КХ) крупного рогатого скота 3570голов, из них маточное поголовье 1025 голов, мелкого рогатого скота 18500 голов, лошадей 955 голов. Из них:</w:t>
      </w:r>
    </w:p>
    <w:bookmarkEnd w:id="1003"/>
    <w:bookmarkStart w:name="z1564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Куренбель крупного рогатога скота - 2705 голов, из них маточное поголовье - 750 голов, мелкого рогатого скота - 8070 голов, лошадей - 605 голов. Площадь пастбищ -2392 га.</w:t>
      </w:r>
    </w:p>
    <w:bookmarkEnd w:id="1004"/>
    <w:bookmarkStart w:name="z1565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Каратас крупного рогатога скота - 305 голов, из них маточное поголовье - 150 голов, мелкого рогатого скота - 1580 голов, лошадей - 200 голов. Площадь пастбищ -1226 га.</w:t>
      </w:r>
    </w:p>
    <w:bookmarkEnd w:id="1005"/>
    <w:bookmarkStart w:name="z1566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скота в крестьянских и фермерских хозяйствах: крупный рогатый скот - 560 головы, из них маточное поголовье - 125 головы, овцы и козы - 8850 голов, лошадей 185 голов. </w:t>
      </w:r>
    </w:p>
    <w:bookmarkEnd w:id="1006"/>
    <w:bookmarkStart w:name="z1567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6192 гектар.</w:t>
      </w:r>
    </w:p>
    <w:bookmarkEnd w:id="1007"/>
    <w:bookmarkStart w:name="z1568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Куренбельскому сельскому округу имеются всего 9810 га, в черте населенных пунктов числится 3618 га пастбищ.</w:t>
      </w:r>
    </w:p>
    <w:bookmarkEnd w:id="1008"/>
    <w:bookmarkStart w:name="z1569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Куренбельском сельском округе насчитывается 7 стада КРС, 3 табуна лошадей, овцы и козы 4 очередей.</w:t>
      </w:r>
    </w:p>
    <w:bookmarkEnd w:id="1009"/>
    <w:bookmarkStart w:name="z1570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010"/>
    <w:bookmarkStart w:name="z1571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(с.Куренбель, Каратас) по содержанию маточного (дойного) поголовья сельскохозяйственных животных при имеющихся пастбищных угодьях населенных пунктов в размере 3618 га, потребность составляет 2880 га, при норме нагрузки 0,8*4 га*900 голов, то есть обеспечено на 125,6 процента.</w:t>
      </w:r>
    </w:p>
    <w:bookmarkEnd w:id="1011"/>
    <w:bookmarkStart w:name="z1572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13832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012"/>
    <w:bookmarkStart w:name="z1573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013"/>
    <w:bookmarkStart w:name="z1574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- 2110*0,8*4 га =6752 га;</w:t>
      </w:r>
    </w:p>
    <w:bookmarkEnd w:id="1014"/>
    <w:bookmarkStart w:name="z1575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- 9650 * 0,1*4 га=3860 га;</w:t>
      </w:r>
    </w:p>
    <w:bookmarkEnd w:id="1015"/>
    <w:bookmarkStart w:name="z1576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- 805 * 1*4 га =3220 га;</w:t>
      </w:r>
    </w:p>
    <w:bookmarkEnd w:id="1016"/>
    <w:bookmarkStart w:name="z1577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13832 га. </w:t>
      </w:r>
    </w:p>
    <w:bookmarkEnd w:id="1017"/>
    <w:bookmarkStart w:name="z1578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4541 га необходимо восполнить за счет выпаса сельскохозяйственных животных населения на пастбищных угодьях, принадлежащих (крестьянским хозяйствам) М.Байсакалову - 150 га, Д.Жебешову - 150 га, Т.Садыкову – 252 га, Д.Миябаевой - 30 га, Г.Кудериевой - 28 га, С.Усенбаевой - 23 га, Н.Байгонысову - 87 га, А.Нысанову - 1313 га, Б.Бердалиеву -14 га, А.Жакыпбекову - 200 га, Ж.Баялиеву - 30 га, Р.Жапарову - 257 га, Б.Киргизбаеву - 470 га, Л.Тултаевой - 278 га, К.Заурбековой - 33 га, Е.Саурыкову - 700 га, Ж.Юсупову - 62 га, Ж.Темирбековой - 20 га, Н.Темирбекову - 20 га, П.Джамалбековой - 37 га, Д.Нургабылову - 12 га, ПК "Куренбель" - 385 га.</w:t>
      </w:r>
    </w:p>
    <w:bookmarkEnd w:id="1018"/>
    <w:bookmarkStart w:name="z1579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Куренбельского сельского округа согласно приложению 5 к настоящему плану:</w:t>
      </w:r>
    </w:p>
    <w:bookmarkEnd w:id="1019"/>
    <w:bookmarkStart w:name="z1580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крестьянское хозяйство "Жолшын"добровольно вернуло на административный учет 50 га пастбищных угодий, расположенных в радиусе 5-7 км. Ведется работа по возврату пастбищных угодий "Курсай" и "Спорный".</w:t>
      </w:r>
    </w:p>
    <w:bookmarkEnd w:id="1020"/>
    <w:bookmarkStart w:name="z1581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счет выпаса 265 голов КРС, 5600 голов овец и коз и 30 голов лошадей после уборки пашни на 3209 га, принадлежащих крестьянским хозяйствам по меморандуму между аппаратом акима Куренбельского сельского округа и владельцами крестьянских хозяйств.</w:t>
      </w:r>
    </w:p>
    <w:bookmarkEnd w:id="1021"/>
    <w:bookmarkStart w:name="z1582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5600*0,1*4 га= 2240 га. </w:t>
      </w:r>
    </w:p>
    <w:bookmarkEnd w:id="1022"/>
    <w:bookmarkStart w:name="z1583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265*0,8*4 га= 849 га. </w:t>
      </w:r>
    </w:p>
    <w:bookmarkEnd w:id="1023"/>
    <w:bookmarkStart w:name="z1584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30*1*4 га = 120 га</w:t>
      </w:r>
    </w:p>
    <w:bookmarkEnd w:id="1024"/>
    <w:bookmarkStart w:name="z1585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3209 га.</w:t>
      </w:r>
    </w:p>
    <w:bookmarkEnd w:id="1025"/>
    <w:bookmarkStart w:name="z1586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заключен меморандум между аппаратом акима Куренбельского сельского округа и руководителями крестьянских хозяйств на выпас КРС 300 голов, овцы и козы 3250 голов, лошадей 50 голов по групповому размещению на 2460 га земель, принадлежащих крестьянским хозяйствам в горной зоне и на отгонных пастбищах.</w:t>
      </w:r>
    </w:p>
    <w:bookmarkEnd w:id="1026"/>
    <w:bookmarkStart w:name="z1587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3250*0,1*4 га=1300 га. </w:t>
      </w:r>
    </w:p>
    <w:bookmarkEnd w:id="1027"/>
    <w:bookmarkStart w:name="z1588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300*0,8*4 га=960 га. </w:t>
      </w:r>
    </w:p>
    <w:bookmarkEnd w:id="1028"/>
    <w:bookmarkStart w:name="z1589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50*1*4 га=200 га.</w:t>
      </w:r>
    </w:p>
    <w:bookmarkEnd w:id="1029"/>
    <w:bookmarkStart w:name="z1590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2460 га.</w:t>
      </w:r>
    </w:p>
    <w:bookmarkEnd w:id="1030"/>
    <w:bookmarkStart w:name="z1591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 пастбищных угодьях в предгорьях Бокея и на территории Биликольского сельского округа пасутся 3700 голов овец и коз, 300 голов КРС и 120 голов лошадей.</w:t>
      </w:r>
    </w:p>
    <w:bookmarkEnd w:id="1031"/>
    <w:bookmarkStart w:name="z1592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300*0,8*4 га=960 га.</w:t>
      </w:r>
    </w:p>
    <w:bookmarkEnd w:id="1032"/>
    <w:bookmarkStart w:name="z1593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козы– 3700*0,1*4 га=1480 га.</w:t>
      </w:r>
    </w:p>
    <w:bookmarkEnd w:id="1033"/>
    <w:bookmarkStart w:name="z1594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120*1*4 га=480 га.</w:t>
      </w:r>
    </w:p>
    <w:bookmarkEnd w:id="1034"/>
    <w:bookmarkStart w:name="z1595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2920 га.</w:t>
      </w:r>
    </w:p>
    <w:bookmarkEnd w:id="1035"/>
    <w:bookmarkStart w:name="z1596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 счет количества поголовья скота, находящего на откорме на стойлах будет сэкономлено 2080 га земли.</w:t>
      </w:r>
    </w:p>
    <w:bookmarkEnd w:id="1036"/>
    <w:bookmarkStart w:name="z1597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120*0,8*4 га=384 га.</w:t>
      </w:r>
    </w:p>
    <w:bookmarkEnd w:id="1037"/>
    <w:bookmarkStart w:name="z1598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315*0,1*4 га=126 га.</w:t>
      </w:r>
    </w:p>
    <w:bookmarkEnd w:id="1038"/>
    <w:bookmarkStart w:name="z1599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48*1*4 га =192 га.</w:t>
      </w:r>
    </w:p>
    <w:bookmarkEnd w:id="1039"/>
    <w:bookmarkStart w:name="z1600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702 га.</w:t>
      </w:r>
    </w:p>
    <w:bookmarkEnd w:id="1040"/>
    <w:bookmarkStart w:name="z1601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9291 га пастбищ необходимо восполнить в соответствии с вышеуказанными подпунктами.</w:t>
      </w:r>
    </w:p>
    <w:bookmarkEnd w:id="10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606" w:id="1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Куренбельского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42"/>
    <w:bookmarkStart w:name="z1607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8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44"/>
    <w:bookmarkStart w:name="z1609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5"/>
    <w:p>
      <w:pPr>
        <w:spacing w:after="0"/>
        <w:ind w:left="0"/>
        <w:jc w:val="both"/>
      </w:pPr>
      <w:r>
        <w:drawing>
          <wp:inline distT="0" distB="0" distL="0" distR="0">
            <wp:extent cx="50292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0" w:id="1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Куренбельского сельского округа</w:t>
      </w:r>
    </w:p>
    <w:bookmarkEnd w:id="10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 землепользователей</w:t>
            </w:r>
          </w:p>
          <w:bookmarkEnd w:id="1047"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8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Усенбаева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Турдалиев Т.А.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Байғонысов Н.Қ.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 Н.Қ.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А.М.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1 311 4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Байтуриев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Солтыбаев Е.Б.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-262, 8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Б.Е.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Кенжетаева С.М.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Д.М.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Сауранбаева Б.О.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А.А.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Турдалиев Р.А.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Миябаева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З.Б.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-1 335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Темірбекова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А.А.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Нағашбеков Е.Т.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Кудериева Г.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Баялиев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Киргизбаев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Р.А.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Тултаева Л.Б.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279, 9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Заурбекова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56, 52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30, 52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Л.А.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Парманов 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Саурықов Е.С.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 Т.У.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Ж.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Нұрғабылов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Жебешов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П.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Жунусалиев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Ортаев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1 195, 2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-1 548, 6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Байсақалова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Джамалбекова П.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"Күреңбел" ӨК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6 193, 42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117, 42</w:t>
            </w:r>
          </w:p>
        </w:tc>
      </w:tr>
    </w:tbl>
    <w:bookmarkStart w:name="z1619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Куренбельскому сельскому округу в разрезе населенных пунктов</w:t>
      </w:r>
    </w:p>
    <w:bookmarkEnd w:id="10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Куренбел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Каратас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746-</w:t>
            </w:r>
          </w:p>
        </w:tc>
      </w:tr>
    </w:tbl>
    <w:bookmarkStart w:name="z1624" w:id="1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Куренбельскому сельскому округу</w:t>
      </w:r>
    </w:p>
    <w:bookmarkEnd w:id="10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Куренбел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Р. - 257 га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Тултаева Л. - 278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Заурбекова К. - 30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Кудериева Г. - 28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Бердалиев Б. - 14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Жақыпбеков А. - 200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Садықов Т. - 240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Усенбаева С. - 23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Нысанов А. - 1313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Нұрғабылов Д. - 12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"Күреңбел" ӨК - 385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2780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Каратас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 Н. - 20 га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Миябаева Д. - 30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Темірбекова Ж. - 20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Баялиев Ж. - 33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Киргизбаев Б. - 470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Байғонысов Н. - 87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Саурықов Е. - 700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Жебешов Д. - 150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Байсакалова М. - 150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Юсупов Ж. - 64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Джамалбекова П. - 37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1761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16 712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657" w:id="1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bookmarkStart w:name="z1658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–очередность использование загонов.</w:t>
      </w:r>
    </w:p>
    <w:bookmarkEnd w:id="1065"/>
    <w:bookmarkStart w:name="z1659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6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0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67"/>
    <w:bookmarkStart w:name="z1661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8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666" w:id="1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69"/>
    <w:bookmarkStart w:name="z1667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0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8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71"/>
    <w:bookmarkStart w:name="z1669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2"/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674" w:id="1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73"/>
    <w:bookmarkStart w:name="z1675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4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75"/>
    <w:bookmarkStart w:name="z1677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6"/>
    <w:p>
      <w:pPr>
        <w:spacing w:after="0"/>
        <w:ind w:left="0"/>
        <w:jc w:val="both"/>
      </w:pPr>
      <w:r>
        <w:drawing>
          <wp:inline distT="0" distB="0" distL="0" distR="0">
            <wp:extent cx="54229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</w:p>
        </w:tc>
      </w:tr>
    </w:tbl>
    <w:bookmarkStart w:name="z1682" w:id="1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77"/>
    <w:bookmarkStart w:name="z1683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4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:</w:t>
      </w:r>
    </w:p>
    <w:bookmarkEnd w:id="1079"/>
    <w:bookmarkStart w:name="z1685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0"/>
    <w:p>
      <w:pPr>
        <w:spacing w:after="0"/>
        <w:ind w:left="0"/>
        <w:jc w:val="both"/>
      </w:pPr>
      <w:r>
        <w:drawing>
          <wp:inline distT="0" distB="0" distL="0" distR="0">
            <wp:extent cx="7810500" cy="6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</w:p>
        </w:tc>
      </w:tr>
    </w:tbl>
    <w:bookmarkStart w:name="z1690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081"/>
    <w:bookmarkStart w:name="z1691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2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2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83"/>
    <w:bookmarkStart w:name="z1693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4"/>
    <w:p>
      <w:pPr>
        <w:spacing w:after="0"/>
        <w:ind w:left="0"/>
        <w:jc w:val="both"/>
      </w:pPr>
      <w:r>
        <w:drawing>
          <wp:inline distT="0" distB="0" distL="0" distR="0">
            <wp:extent cx="78105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698" w:id="1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земли</w:t>
            </w:r>
          </w:p>
          <w:bookmarkEnd w:id="108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Куренбел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Каратас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Куренбельском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1704" w:id="1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1087"/>
    <w:bookmarkStart w:name="z1705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8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6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89"/>
    <w:bookmarkStart w:name="z1707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0"/>
    <w:p>
      <w:pPr>
        <w:spacing w:after="0"/>
        <w:ind w:left="0"/>
        <w:jc w:val="both"/>
      </w:pPr>
      <w:r>
        <w:drawing>
          <wp:inline distT="0" distB="0" distL="0" distR="0">
            <wp:extent cx="67691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№30-2 </w:t>
            </w:r>
          </w:p>
        </w:tc>
      </w:tr>
    </w:tbl>
    <w:bookmarkStart w:name="z1711" w:id="1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Кызыларыкскому сельскому округу на 2022-2023 годы</w:t>
      </w:r>
    </w:p>
    <w:bookmarkEnd w:id="1091"/>
    <w:bookmarkStart w:name="z1712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Кызыларыкскому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1092"/>
    <w:bookmarkStart w:name="z1713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093"/>
    <w:bookmarkStart w:name="z1714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Кызыларыкского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094"/>
    <w:bookmarkStart w:name="z1715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095"/>
    <w:bookmarkStart w:name="z1716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3):</w:t>
      </w:r>
    </w:p>
    <w:bookmarkEnd w:id="1096"/>
    <w:bookmarkStart w:name="z1717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097"/>
    <w:bookmarkStart w:name="z1718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098"/>
    <w:bookmarkStart w:name="z1719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1099"/>
    <w:bookmarkStart w:name="z1720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100"/>
    <w:bookmarkStart w:name="z1721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101"/>
    <w:bookmarkStart w:name="z1722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02"/>
    <w:bookmarkStart w:name="z1723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Кызыларыкском сельском округе имеется 5 сельских населенных пункта.</w:t>
      </w:r>
    </w:p>
    <w:bookmarkEnd w:id="1103"/>
    <w:bookmarkStart w:name="z1724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Кызыларыкского сельского округа составляет 16010 га, из них пашни – 6163 га, пастбищные земли – 5293 га.</w:t>
      </w:r>
    </w:p>
    <w:bookmarkEnd w:id="1104"/>
    <w:bookmarkStart w:name="z1725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105"/>
    <w:bookmarkStart w:name="z1726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8609 гектар;</w:t>
      </w:r>
    </w:p>
    <w:bookmarkEnd w:id="1106"/>
    <w:bookmarkStart w:name="z1727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- 2841 гектар;</w:t>
      </w:r>
    </w:p>
    <w:bookmarkEnd w:id="1107"/>
    <w:bookmarkStart w:name="z1728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остальные земли - 31 га.</w:t>
      </w:r>
    </w:p>
    <w:bookmarkEnd w:id="1108"/>
    <w:bookmarkStart w:name="z1729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Кызыларыкского сельского округа расположена в Горно-равнинной местности.</w:t>
      </w:r>
    </w:p>
    <w:bookmarkEnd w:id="1109"/>
    <w:bookmarkStart w:name="z1730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суглинистые, светло-каштановые и местами светло-темно-коричневые.</w:t>
      </w:r>
    </w:p>
    <w:bookmarkEnd w:id="1110"/>
    <w:bookmarkStart w:name="z1731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Кызыларыкском сельском округе имеется 1 ветеринарный пункт.</w:t>
      </w:r>
    </w:p>
    <w:bookmarkEnd w:id="1111"/>
    <w:bookmarkStart w:name="z1732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Кызыларыкском сельском округе (личное подворье населения и ТОО, КХ) насчитывается крупного рогатого скота 2057 голов, в том числе 1068 голов маточного поголовья, овцы и козы 11761 голов, лошадей 1084 голов. Из них:</w:t>
      </w:r>
    </w:p>
    <w:bookmarkEnd w:id="1112"/>
    <w:bookmarkStart w:name="z1733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Кызыларык крупного рогатога скота - 251 голов, из них маточное поголовье - 114 голов, овцы и козы - 2369 голов, лошадей - 99 голов. Площадь пастбищ – 520 га.</w:t>
      </w:r>
    </w:p>
    <w:bookmarkEnd w:id="1113"/>
    <w:bookmarkStart w:name="z1734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Актобе крупного рогатога скота - 477 голов, из них маточное поголовье - 235 голов, овцы и козы - 1685 голов, лошадей - 112 голов. Площадь пастбищ – 1337,4 га.</w:t>
      </w:r>
    </w:p>
    <w:bookmarkEnd w:id="1114"/>
    <w:bookmarkStart w:name="z1735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Алатау крупного рогатога скота - 358 голов, из них маточное поголовье - 216 голов, овцы и козы - 2214 голов, лошадей - 109 голов. Площадь пастбищ – 886,6 га.</w:t>
      </w:r>
    </w:p>
    <w:bookmarkEnd w:id="1115"/>
    <w:bookmarkStart w:name="z1736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Сурым крупного рогатога скота - 367 голов, из них маточное поголовье - 137 голов, овцы и козы - 1633 голов, лошадей - 77 голов. Пастбищ – нет</w:t>
      </w:r>
    </w:p>
    <w:bookmarkEnd w:id="1116"/>
    <w:bookmarkStart w:name="z1737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Терс-Ащыбулак крупного рогатога скота - 202 голов, из них маточное поголовье - 57 голов, овцы и козы - 394 голов, лошадей - 15 голов. Площадь пастбищ – 8 га.</w:t>
      </w:r>
    </w:p>
    <w:bookmarkEnd w:id="1117"/>
    <w:bookmarkStart w:name="z1738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Кызыларыкского сельского округа: крупный рогатый скот - 402 головы, овцы и козы - 3466 голов, лошадей 672 голов. Площадь пастбищ крестьянских хозяйств составляет 2541 гектар.</w:t>
      </w:r>
    </w:p>
    <w:bookmarkEnd w:id="1118"/>
    <w:bookmarkStart w:name="z1739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Кызыларыкскому сельскому округу имеются всего 5293 га, в черте населенных пунктов числится 2752 га пастбищ.</w:t>
      </w:r>
    </w:p>
    <w:bookmarkEnd w:id="1119"/>
    <w:bookmarkStart w:name="z1740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Кызыларыкском сельском округе насчитывается 8 стада КРС, 5 табуна лошадей, овцы и козы 10 отаров.</w:t>
      </w:r>
    </w:p>
    <w:bookmarkEnd w:id="1120"/>
    <w:bookmarkStart w:name="z1741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121"/>
    <w:bookmarkStart w:name="z1742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(с.Кызыларык, Актобе, Алатау, Сурым, Терс-Ащыбулак) по содержанию маточного (дойного) поголовья сельскохозяйственных животных при имеющихся пастбищных угодьях населенных пунктов в размере 2752 га, потребность составляет 2428,8 га, при норме нагрузки 0,8*4 га*759 голов, то есть охвачено 113 процентов.</w:t>
      </w:r>
    </w:p>
    <w:bookmarkEnd w:id="1122"/>
    <w:bookmarkStart w:name="z1743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10262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123"/>
    <w:bookmarkStart w:name="z1744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Потребность, за исключением отдаленных зимующих животных:</w:t>
      </w:r>
    </w:p>
    <w:bookmarkEnd w:id="1124"/>
    <w:bookmarkStart w:name="z1745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- 1655 * 0,8 *4 га=5296 га.</w:t>
      </w:r>
    </w:p>
    <w:bookmarkEnd w:id="1125"/>
    <w:bookmarkStart w:name="z1746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- 8295 * 0,1 * 4 га= 3318 га.</w:t>
      </w:r>
    </w:p>
    <w:bookmarkEnd w:id="1126"/>
    <w:bookmarkStart w:name="z1747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- 412* 1 * 4 га= 1648га.</w:t>
      </w:r>
    </w:p>
    <w:bookmarkEnd w:id="1127"/>
    <w:bookmarkStart w:name="z1748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10262 га.</w:t>
      </w:r>
    </w:p>
    <w:bookmarkEnd w:id="1128"/>
    <w:bookmarkStart w:name="z1749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Кызыларыкского сельского округа согласно приложению 5 к настоящему плану:</w:t>
      </w:r>
    </w:p>
    <w:bookmarkEnd w:id="1129"/>
    <w:bookmarkStart w:name="z1750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выпас 72 голов крупного рогатого скота на 230 га возвращенных пастбищных угодий, расположенных в радиусе 5-7 км от 5 крестьянских хозяйств.</w:t>
      </w:r>
    </w:p>
    <w:bookmarkEnd w:id="1130"/>
    <w:bookmarkStart w:name="z1751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 руководителями крестьянских хозяйств заключен меморандум на выпас КРС - 1011 голов, овцы и козы - 3808 голов, лошади 212 голов на 5607 га земли после уборки зерновых культур, расположенных в радиусе 5 км. </w:t>
      </w:r>
    </w:p>
    <w:bookmarkEnd w:id="1131"/>
    <w:bookmarkStart w:name="z1752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заключены меморандумы по групповому размещению сельскохозяйственных животных (305 голов КРС, 200 голов лошадей) на отгонные пастбища в горной зоне и на 1776 га земель, принадлежащих крестьянам.</w:t>
      </w:r>
    </w:p>
    <w:bookmarkEnd w:id="1132"/>
    <w:bookmarkStart w:name="z1753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Путем передачи 1517 га пастбищных земель запаса в округ будут обеспечены пастбищами267 голов КРС, 1657 голов овец и коз.</w:t>
      </w:r>
    </w:p>
    <w:bookmarkEnd w:id="1133"/>
    <w:bookmarkStart w:name="z1754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Оставшиеся 2830 голов овец и коз выпасаются на 1132 га пастбищных угодий Кокбастауского и Нурлыкентского сельских округов.</w:t>
      </w:r>
    </w:p>
    <w:bookmarkEnd w:id="1134"/>
    <w:bookmarkStart w:name="z1755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10262 га пастбищ необходимо восполнить в соответствии с вышеуказанными подпунктами.</w:t>
      </w:r>
    </w:p>
    <w:bookmarkEnd w:id="1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760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Кызыларыкского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36"/>
    <w:bookmarkStart w:name="z1761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7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2" w:id="1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Кызыларыкского сельского округа</w:t>
      </w:r>
    </w:p>
    <w:bookmarkEnd w:id="1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5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7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 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 цы и ко 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Торехан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Сейсебаев Муратали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Миралиева Кулданеш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Зиябеков Мусилим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Фархат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-292, 6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Калдагиз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-511, 2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Сламбай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Карим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Садирова Сарсекуль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Оштанов Алтай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-455, 2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Адилет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Нурмаханбет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1 614, 8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Мамыткулов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Капалбеков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Утеулиева Бодаукуль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Сарбаев Нурбек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Комбаров Малик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Сатаров Калижан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-401, 2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Абен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0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-149,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Жолдыбек Абылай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 Бахтияр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2 070, 4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5 428, 4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-2 887, 4</w:t>
            </w:r>
          </w:p>
        </w:tc>
      </w:tr>
    </w:tbl>
    <w:bookmarkStart w:name="z1771" w:id="1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Кызыларыкскому сельскому округу в разрезе населенных пунктов</w:t>
      </w:r>
    </w:p>
    <w:bookmarkEnd w:id="11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Терис Ащыбулак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4,3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780" w:id="1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1781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9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2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150"/>
    <w:bookmarkStart w:name="z1783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1"/>
    <w:p>
      <w:pPr>
        <w:spacing w:after="0"/>
        <w:ind w:left="0"/>
        <w:jc w:val="both"/>
      </w:pPr>
      <w:r>
        <w:drawing>
          <wp:inline distT="0" distB="0" distL="0" distR="0">
            <wp:extent cx="42418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788" w:id="1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52"/>
    <w:bookmarkStart w:name="z1789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794" w:id="1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154"/>
    <w:bookmarkStart w:name="z1795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5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800" w:id="1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56"/>
    <w:bookmarkStart w:name="z1801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7"/>
    <w:p>
      <w:pPr>
        <w:spacing w:after="0"/>
        <w:ind w:left="0"/>
        <w:jc w:val="both"/>
      </w:pPr>
      <w:r>
        <w:drawing>
          <wp:inline distT="0" distB="0" distL="0" distR="0">
            <wp:extent cx="57404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158"/>
    <w:bookmarkStart w:name="z1803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9"/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1808" w:id="1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160"/>
    <w:bookmarkStart w:name="z1809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1"/>
    <w:p>
      <w:pPr>
        <w:spacing w:after="0"/>
        <w:ind w:left="0"/>
        <w:jc w:val="both"/>
      </w:pPr>
      <w:r>
        <w:drawing>
          <wp:inline distT="0" distB="0" distL="0" distR="0">
            <wp:extent cx="64262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0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162"/>
    <w:bookmarkStart w:name="z1811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3"/>
    <w:p>
      <w:pPr>
        <w:spacing w:after="0"/>
        <w:ind w:left="0"/>
        <w:jc w:val="both"/>
      </w:pPr>
      <w:r>
        <w:drawing>
          <wp:inline distT="0" distB="0" distL="0" distR="0">
            <wp:extent cx="62103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816" w:id="1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819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167"/>
    <w:bookmarkStart w:name="z1820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1168"/>
    <w:bookmarkStart w:name="z1821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1169"/>
    <w:bookmarkStart w:name="z1822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1170"/>
    <w:bookmarkStart w:name="z1823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171"/>
    <w:bookmarkStart w:name="z1824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172"/>
    <w:bookmarkStart w:name="z1825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173"/>
    <w:bookmarkStart w:name="z1826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1831" w:id="1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1175"/>
    <w:bookmarkStart w:name="z1832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6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3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177"/>
    <w:bookmarkStart w:name="z1834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8"/>
    <w:p>
      <w:pPr>
        <w:spacing w:after="0"/>
        <w:ind w:left="0"/>
        <w:jc w:val="both"/>
      </w:pPr>
      <w:r>
        <w:drawing>
          <wp:inline distT="0" distB="0" distL="0" distR="0">
            <wp:extent cx="44323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№30-2 </w:t>
            </w:r>
          </w:p>
        </w:tc>
      </w:tr>
    </w:tbl>
    <w:bookmarkStart w:name="z1838" w:id="1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Мынбулакскому сельскому округу на 2022-2023 годы</w:t>
      </w:r>
    </w:p>
    <w:bookmarkEnd w:id="1179"/>
    <w:bookmarkStart w:name="z1839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Мынбулакскому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1180"/>
    <w:bookmarkStart w:name="z1840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181"/>
    <w:bookmarkStart w:name="z1841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Мынбулакского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182"/>
    <w:bookmarkStart w:name="z1842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183"/>
    <w:bookmarkStart w:name="z1843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184"/>
    <w:bookmarkStart w:name="z1844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185"/>
    <w:bookmarkStart w:name="z1845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186"/>
    <w:bookmarkStart w:name="z1846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1187"/>
    <w:bookmarkStart w:name="z1847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188"/>
    <w:bookmarkStart w:name="z1848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189"/>
    <w:bookmarkStart w:name="z1849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90"/>
    <w:bookmarkStart w:name="z1850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Мынбулакском сельском округе имеется 2 сельских населенных пункта.</w:t>
      </w:r>
    </w:p>
    <w:bookmarkEnd w:id="1191"/>
    <w:bookmarkStart w:name="z1851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Мынбулакского сельского округа составляет 15801 га, из них пашни – 6042 га, пастбищные земли – 3796 га.</w:t>
      </w:r>
    </w:p>
    <w:bookmarkEnd w:id="1192"/>
    <w:bookmarkStart w:name="z1852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193"/>
    <w:bookmarkStart w:name="z1853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- 9895 га;</w:t>
      </w:r>
    </w:p>
    <w:bookmarkEnd w:id="1194"/>
    <w:bookmarkStart w:name="z1854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- 1839 га;</w:t>
      </w:r>
    </w:p>
    <w:bookmarkEnd w:id="1195"/>
    <w:bookmarkStart w:name="z1855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остальные земли -1839 га;</w:t>
      </w:r>
    </w:p>
    <w:bookmarkEnd w:id="1196"/>
    <w:bookmarkStart w:name="z1856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- 4296 га.</w:t>
      </w:r>
    </w:p>
    <w:bookmarkEnd w:id="1197"/>
    <w:bookmarkStart w:name="z1857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Мынбулакского сельского округа резко-континентальный, зима суровая, часто бывают метели, умеренное жаркое лето. Часть Коксайского и Аксайского каналов холодная, остальная часть округа характеризуется всеми особенностями континентальности. Годовое количество осадков среднее.</w:t>
      </w:r>
    </w:p>
    <w:bookmarkEnd w:id="1198"/>
    <w:bookmarkStart w:name="z1858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желтые и черные. На территории округа встречаются наиболее распространенные желтые карбонатные виды почв. В основном распространены на равнинах средних и нижних гор, а также на нижних склонах.</w:t>
      </w:r>
    </w:p>
    <w:bookmarkEnd w:id="1199"/>
    <w:bookmarkStart w:name="z1859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Мынбулакском сельском округе имеются: 1 ветеринарный пункт, 2 захоронения очагов сибирской язвы, 1 биотермическая яма (яма Беккера).</w:t>
      </w:r>
    </w:p>
    <w:bookmarkEnd w:id="1200"/>
    <w:bookmarkStart w:name="z1860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Мынбулакском округе насчитывается (личное подворье населения и поголовье ТОО, КХ) крупного рогатого скота 1890 голов, из них маточное поголовье 1323 голов, овцы и козы 5919 голов, лошадей 521 голов. Из них:</w:t>
      </w:r>
    </w:p>
    <w:bookmarkEnd w:id="1201"/>
    <w:bookmarkStart w:name="z1861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Колбастау крупного рогатога скота - 873 голов, из них маточное поголовье - 613 голов, овцы и козы - 1814 голов, лошадей - 185 голов. Площадь пастбищ - 297 га.</w:t>
      </w:r>
    </w:p>
    <w:bookmarkEnd w:id="1202"/>
    <w:bookmarkStart w:name="z1862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Талапты крупного рогатога скота - 715 голов, из них маточное поголовье - 487 голов, овцы и козы - 1609 голов, лошадей - 125 голов. Площадь пастбищ - 364 га.</w:t>
      </w:r>
    </w:p>
    <w:bookmarkEnd w:id="1203"/>
    <w:bookmarkStart w:name="z1863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Мынбулакского сельского округа: крупный рогатый скот - 302 головы, из них маточное поголовье - 198 головы, овцы и козы - 2496 голов, лошадей 213 голов. Площадь пастбищ крестьянских хозяйств составляет 3796 гектар.</w:t>
      </w:r>
    </w:p>
    <w:bookmarkEnd w:id="1204"/>
    <w:bookmarkStart w:name="z1864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Мынбулакскому сельскому округу имеются всего 4457 га, в черте населенных пунктов числится 661 га пастбищ.</w:t>
      </w:r>
    </w:p>
    <w:bookmarkEnd w:id="1205"/>
    <w:bookmarkStart w:name="z1865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КРС - 5 стада, лошадей - 3 табуна, овцы и козы - 6 очередей и 1 отар.</w:t>
      </w:r>
    </w:p>
    <w:bookmarkEnd w:id="1206"/>
    <w:bookmarkStart w:name="z1866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207"/>
    <w:bookmarkStart w:name="z1867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(с.Колбастау, Талапты) по содержанию маточного (дойного) поголовья сельскохозяйственных животных при имеющихся пастбищных угодьях населенных пунктов в размере 661 га, потребность составляет 3520 га, при норме нагрузки 0,8*4 га*1125 гол.</w:t>
      </w:r>
    </w:p>
    <w:bookmarkEnd w:id="1208"/>
    <w:bookmarkStart w:name="z1868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10500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209"/>
    <w:bookmarkStart w:name="z1869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пастбищах, за исключением животных зимующих на отгонах:</w:t>
      </w:r>
    </w:p>
    <w:bookmarkEnd w:id="1210"/>
    <w:bookmarkStart w:name="z1870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1890 бас*0,8*4 га = 6048 га;</w:t>
      </w:r>
    </w:p>
    <w:bookmarkEnd w:id="1211"/>
    <w:bookmarkStart w:name="z1871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5919 бас*0,1*4га = 2368 га;</w:t>
      </w:r>
    </w:p>
    <w:bookmarkEnd w:id="1212"/>
    <w:bookmarkStart w:name="z1872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521 бас*1*4 га=2084 га.</w:t>
      </w:r>
    </w:p>
    <w:bookmarkEnd w:id="1213"/>
    <w:bookmarkStart w:name="z1873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10500 га.</w:t>
      </w:r>
    </w:p>
    <w:bookmarkEnd w:id="1214"/>
    <w:bookmarkStart w:name="z1874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Сложившуюся потребность пастбищ в размере 711,71 га необходимо восполнить за счет выпаса сельскохозяйственных животных населения на пастбищных угодьях, принадлежащих (крестьянским хозяйствам) Отарбаеву Адилхан - 118,2 га, Сатарову Дауан - 76,6 га, Саякову Керимбек - 15,5 га, Гоеву Алмана - 42,6 га, Урысбаеву Улыкбек - 76,7 га, Бегалы Нуржигиту - 66 га, Халыктаеву Ерлан - 78 га, Айдосову Нурмахамбет - 68 га, Мажибаеву Пердебай - 61,1 га, 172 га - Ахметов Оскенбайға, 164 га - Ашыкбеков Шырынбекке, 40 га - Абдиханов Кыдырбекке, Майкенову Нурдаулет - 123,6 га, Усенбаеву Даулет - 58 га, Бердимбетову Рашиддин - 27,6 га, Капалбекову Даулетбек - 54,8 га, Пешеновой Айман - 157 га, Уалихан Сейтжан - 20 га. </w:t>
      </w:r>
    </w:p>
    <w:bookmarkEnd w:id="1215"/>
    <w:bookmarkStart w:name="z1875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Мынбулакского сельского округа согласно приложению 5 к настоящему плану:</w:t>
      </w:r>
    </w:p>
    <w:bookmarkEnd w:id="1216"/>
    <w:bookmarkStart w:name="z1876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выпас дойных коров на 25,4 га пастбищ сельскохозяйственного назначения, возвращенных в населенный пункт.</w:t>
      </w:r>
    </w:p>
    <w:bookmarkEnd w:id="1217"/>
    <w:bookmarkStart w:name="z1877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соответствии с постановлением акимата Жуалынского района от 06 декабря 2021 года №457 "Об утверждении сезонных пастбищных угодий в сельских округах" подготовлены места для выпаса 44 голов лошадей, овцы и козы 652 голов, 75 голов КРС на 677 га пастбищных угодий, предоставленных из земельного фонда Мынбулак" в горной зоне для группового размещения.</w:t>
      </w:r>
    </w:p>
    <w:bookmarkEnd w:id="1218"/>
    <w:bookmarkStart w:name="z1878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44*1*4 га= 176 га.</w:t>
      </w:r>
    </w:p>
    <w:bookmarkEnd w:id="1219"/>
    <w:bookmarkStart w:name="z1879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Овцы и козы – 652*0,1*4 га= 261 га. </w:t>
      </w:r>
    </w:p>
    <w:bookmarkEnd w:id="1220"/>
    <w:bookmarkStart w:name="z1880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 – 75*0,8*4 га= 240 га. </w:t>
      </w:r>
    </w:p>
    <w:bookmarkEnd w:id="1221"/>
    <w:bookmarkStart w:name="z1881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677 га.</w:t>
      </w:r>
    </w:p>
    <w:bookmarkEnd w:id="1222"/>
    <w:bookmarkStart w:name="z1882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ведутся работы по возврату 23 га пастбищных угодий в радиусе 5-7 км от 3-х крестьянских хозяйств.</w:t>
      </w:r>
    </w:p>
    <w:bookmarkEnd w:id="1223"/>
    <w:bookmarkStart w:name="z1883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заключены меморандумы по группировке 697 голов КРС, 1095 голов овец и коз, 258 голов лошадей на 3700 га земель, принадлежащих крестьянам в горной местности и на отгонных пастбищах.</w:t>
      </w:r>
    </w:p>
    <w:bookmarkEnd w:id="1224"/>
    <w:bookmarkStart w:name="z1884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697*0,8*4 ға=2230 га.</w:t>
      </w:r>
    </w:p>
    <w:bookmarkEnd w:id="1225"/>
    <w:bookmarkStart w:name="z1885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1095*0,1*4 га=438 га.</w:t>
      </w:r>
    </w:p>
    <w:bookmarkEnd w:id="1226"/>
    <w:bookmarkStart w:name="z1886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258*1*4 га=1032 га.</w:t>
      </w:r>
    </w:p>
    <w:bookmarkEnd w:id="1227"/>
    <w:bookmarkStart w:name="z1887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3700 га.</w:t>
      </w:r>
    </w:p>
    <w:bookmarkEnd w:id="1228"/>
    <w:bookmarkStart w:name="z1888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за счет количества поголовья скота, находящего на откорме на стойлах будет сэкономлено 2080 га земли.</w:t>
      </w:r>
    </w:p>
    <w:bookmarkEnd w:id="1229"/>
    <w:bookmarkStart w:name="z1889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364*0,8*4 га=1165 га.</w:t>
      </w:r>
    </w:p>
    <w:bookmarkEnd w:id="1230"/>
    <w:bookmarkStart w:name="z1890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712*0,1*4 га=285 га.</w:t>
      </w:r>
    </w:p>
    <w:bookmarkEnd w:id="1231"/>
    <w:bookmarkStart w:name="z1891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165*1*4 га=660 га.</w:t>
      </w:r>
    </w:p>
    <w:bookmarkEnd w:id="1232"/>
    <w:bookmarkStart w:name="z1892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2110 га.</w:t>
      </w:r>
    </w:p>
    <w:bookmarkEnd w:id="1233"/>
    <w:bookmarkStart w:name="z1893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заключены меморандумы с руководителями крестьянских хозяйств на выпас 884 голов КРС, 497 голов овец и коз после уборки зерновых с 3027,6 га пашни, расположенной в радиусе 5 км.</w:t>
      </w:r>
    </w:p>
    <w:bookmarkEnd w:id="1234"/>
    <w:bookmarkStart w:name="z1894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884*0,8*4 га=2828,8 га.</w:t>
      </w:r>
    </w:p>
    <w:bookmarkEnd w:id="1235"/>
    <w:bookmarkStart w:name="z1895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– 497*0,1*4 га=198,8 га.</w:t>
      </w:r>
    </w:p>
    <w:bookmarkEnd w:id="1236"/>
    <w:bookmarkStart w:name="z1896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3027,6 га.</w:t>
      </w:r>
    </w:p>
    <w:bookmarkEnd w:id="1237"/>
    <w:bookmarkStart w:name="z1897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9563 га пастбищ необходимо восполнить в соответствии с вышеуказанными подпунктами.</w:t>
      </w:r>
    </w:p>
    <w:bookmarkEnd w:id="1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сельскому округу</w:t>
            </w:r>
          </w:p>
        </w:tc>
      </w:tr>
    </w:tbl>
    <w:bookmarkStart w:name="z1902" w:id="1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 (карта) расположения пастбищ на территории Мынбулакского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39"/>
    <w:bookmarkStart w:name="z1903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0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4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41"/>
    <w:bookmarkStart w:name="z1905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2"/>
    <w:p>
      <w:pPr>
        <w:spacing w:after="0"/>
        <w:ind w:left="0"/>
        <w:jc w:val="both"/>
      </w:pPr>
      <w:r>
        <w:drawing>
          <wp:inline distT="0" distB="0" distL="0" distR="0">
            <wp:extent cx="59690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6" w:id="1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на территории Мынбулакского сельского округа</w:t>
      </w:r>
    </w:p>
    <w:bookmarkEnd w:id="1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Сатаров Дауан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Дембаев 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Ашыкбеков Шырынбек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Абдиханов Кыдырбек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Абдраева Бурулсун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Саяков Керимбек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Майкенов Нурдаулет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Гоев Алман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Мейрбек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Кантарбаева Анар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Пешенова Айман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Урысбаев Улыкбек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Бегалы Нуржигит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Халыктаев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Нурмахамбет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Пердебай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Киргизбаев Ратбек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Светлана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Сеитжан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Азимхан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Капалбеков Даулетбек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Бердимбетов Рашиддин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Нурлыхан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-280, 8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Оскенбай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 Ерманап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-318, 4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3 796, 1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3 908, 8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-112, 7</w:t>
            </w:r>
          </w:p>
        </w:tc>
      </w:tr>
    </w:tbl>
    <w:bookmarkStart w:name="z1908" w:id="1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Мынбулакскому сельскому округу в разрезе населенных пунктов</w:t>
      </w:r>
    </w:p>
    <w:bookmarkEnd w:id="1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  <w:bookmarkEnd w:id="1245"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условное поголовье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Кольбастау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-1664,6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-1194,4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- 2 859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911" w:id="1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перераспределерию пастбищ для размещения поголовья сельскохозяйственных животных в разрезе землепользователей земельных участков по Мынбулакскому сельскому округу</w:t>
      </w:r>
    </w:p>
    <w:bookmarkEnd w:id="12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условное поголовье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Кольбастау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5 601, 6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4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Адилхан - 118,2 га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Сатаров Дауан - 76,6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Саяков Керимбек - 15,5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Гоев Алман - 42,6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Урысбаев Улыкбек - 76,7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Бегалы Нуржигит – 66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Халыктаев Ерлан -78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Айдосов Нурмахамбет –68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Мажибаев Пердебай -61,1га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Ахметов Оскенбай -172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- 774,7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2 710, 4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1 203, 6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Ашыкбеков Шырынбек -164 га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Абдиханов Кыдырбек – 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Майкенов Нурдаулет - 123,6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Усенбаев Даулет – 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Бердимбетов Рашиддин - 27,6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Капалбеков Даулетбек - 54,8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Пешенова Айман – 157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 Сеитжан – 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- 645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2 367, 6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10 499, 6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1936" w:id="1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1937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очередь использования поля в год.</w:t>
      </w:r>
    </w:p>
    <w:bookmarkEnd w:id="1251"/>
    <w:bookmarkStart w:name="z1938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2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9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53"/>
    <w:bookmarkStart w:name="z1940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4"/>
    <w:p>
      <w:pPr>
        <w:spacing w:after="0"/>
        <w:ind w:left="0"/>
        <w:jc w:val="both"/>
      </w:pPr>
      <w:r>
        <w:drawing>
          <wp:inline distT="0" distB="0" distL="0" distR="0">
            <wp:extent cx="41783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сельскому округу</w:t>
            </w:r>
          </w:p>
        </w:tc>
      </w:tr>
    </w:tbl>
    <w:bookmarkStart w:name="z1945" w:id="1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55"/>
    <w:bookmarkStart w:name="z1946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6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57"/>
    <w:bookmarkStart w:name="z1948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8"/>
    <w:p>
      <w:pPr>
        <w:spacing w:after="0"/>
        <w:ind w:left="0"/>
        <w:jc w:val="both"/>
      </w:pPr>
      <w:r>
        <w:drawing>
          <wp:inline distT="0" distB="0" distL="0" distR="0">
            <wp:extent cx="58928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Мынбулакскому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</w:t>
            </w:r>
          </w:p>
        </w:tc>
      </w:tr>
    </w:tbl>
    <w:bookmarkStart w:name="z1953" w:id="1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259"/>
    <w:bookmarkStart w:name="z1954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0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61"/>
    <w:bookmarkStart w:name="z1956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2"/>
    <w:p>
      <w:pPr>
        <w:spacing w:after="0"/>
        <w:ind w:left="0"/>
        <w:jc w:val="both"/>
      </w:pPr>
      <w:r>
        <w:drawing>
          <wp:inline distT="0" distB="0" distL="0" distR="0">
            <wp:extent cx="72136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1961" w:id="1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63"/>
    <w:bookmarkStart w:name="z1962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4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3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65"/>
    <w:bookmarkStart w:name="z1964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6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сельскому округу</w:t>
            </w:r>
          </w:p>
        </w:tc>
      </w:tr>
    </w:tbl>
    <w:bookmarkStart w:name="z1969" w:id="1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267"/>
    <w:bookmarkStart w:name="z1970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8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1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69"/>
    <w:bookmarkStart w:name="z1972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0"/>
    <w:p>
      <w:pPr>
        <w:spacing w:after="0"/>
        <w:ind w:left="0"/>
        <w:jc w:val="both"/>
      </w:pPr>
      <w:r>
        <w:drawing>
          <wp:inline distT="0" distB="0" distL="0" distR="0">
            <wp:extent cx="77216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1977" w:id="1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8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  <w:bookmarkEnd w:id="127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9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  <w:bookmarkEnd w:id="1273"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Кольбастау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bookmarkStart w:name="z1980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274"/>
    <w:bookmarkStart w:name="z1981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275"/>
    <w:bookmarkStart w:name="z1982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1276"/>
    <w:bookmarkStart w:name="z1983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1277"/>
    <w:bookmarkStart w:name="z1984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1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Мынбулакскому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1989" w:id="1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279"/>
    <w:bookmarkStart w:name="z1990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1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81"/>
    <w:bookmarkStart w:name="z1992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2"/>
    <w:p>
      <w:pPr>
        <w:spacing w:after="0"/>
        <w:ind w:left="0"/>
        <w:jc w:val="both"/>
      </w:pPr>
      <w:r>
        <w:drawing>
          <wp:inline distT="0" distB="0" distL="0" distR="0">
            <wp:extent cx="41148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№30-3 </w:t>
            </w:r>
          </w:p>
        </w:tc>
      </w:tr>
    </w:tbl>
    <w:bookmarkStart w:name="z1996" w:id="1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Нурлыкентскому сельскому округу на 2022-2023 годы</w:t>
      </w:r>
    </w:p>
    <w:bookmarkEnd w:id="1283"/>
    <w:bookmarkStart w:name="z1997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по Нурлыкентскому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1284"/>
    <w:bookmarkStart w:name="z1998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285"/>
    <w:bookmarkStart w:name="z1999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Нурлыкентского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286"/>
    <w:bookmarkStart w:name="z2000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287"/>
    <w:bookmarkStart w:name="z2001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288"/>
    <w:bookmarkStart w:name="z2002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289"/>
    <w:bookmarkStart w:name="z2003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290"/>
    <w:bookmarkStart w:name="z2004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1291"/>
    <w:bookmarkStart w:name="z2005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292"/>
    <w:bookmarkStart w:name="z2006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293"/>
    <w:bookmarkStart w:name="z2007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294"/>
    <w:bookmarkStart w:name="z2008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Нурлыкентского сельского округа относится к горно-равнинной местности. По агроклиматическим показателям центральная и северная часть теплая, прибрежная часть реки Терс прохладное, остальная часть характеризуется всеми признаками континентальности.</w:t>
      </w:r>
    </w:p>
    <w:bookmarkEnd w:id="1295"/>
    <w:bookmarkStart w:name="z2009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черные, местами желтые.</w:t>
      </w:r>
    </w:p>
    <w:bookmarkEnd w:id="1296"/>
    <w:bookmarkStart w:name="z2010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Нурлыкентском сельском округе имеется 1 ветеринарный пункт, 1 пункт осеменения.</w:t>
      </w:r>
    </w:p>
    <w:bookmarkEnd w:id="1297"/>
    <w:bookmarkStart w:name="z2011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Нурлыкентском сельском округе имеется 3 сельских населенных пункта.</w:t>
      </w:r>
    </w:p>
    <w:bookmarkEnd w:id="1298"/>
    <w:bookmarkStart w:name="z2012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Нурлыкентского сельского округа составляет 9224 га, из них пашни – 5748 га, пастбищные земли – 2486 га, все остальные земли - 910 га, сенокосы -31 га, многолетние насаждения-48 га.</w:t>
      </w:r>
    </w:p>
    <w:bookmarkEnd w:id="1299"/>
    <w:bookmarkStart w:name="z2013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300"/>
    <w:bookmarkStart w:name="z2014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6814 га;</w:t>
      </w:r>
    </w:p>
    <w:bookmarkEnd w:id="1301"/>
    <w:bookmarkStart w:name="z2015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- 1901 га;</w:t>
      </w:r>
    </w:p>
    <w:bookmarkEnd w:id="1302"/>
    <w:bookmarkStart w:name="z2016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- 484 га.</w:t>
      </w:r>
    </w:p>
    <w:bookmarkEnd w:id="1303"/>
    <w:bookmarkStart w:name="z2017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Нурлыкентском сельском округе насчитывается (личное подворье населения и поголовье ТОО, КХ) крупного рогатого скота 4764 голов, из них маточное поголовье 2433 голов, мелкого рогатого скота 6310 голов, лошадей 497 голов. Из них:</w:t>
      </w:r>
    </w:p>
    <w:bookmarkEnd w:id="1304"/>
    <w:bookmarkStart w:name="z2018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Нурлыкент крупного рогатога скота - 1542 голов, из них маточное поголовье - 800 голов, овцы и козы - 2120 голов, лошадей - 211 голов. Площадь пастбищ -557 га.</w:t>
      </w:r>
    </w:p>
    <w:bookmarkEnd w:id="1305"/>
    <w:bookmarkStart w:name="z2019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Туктибай крупного рогатога скота - 1198 голов, из них маточное поголовье - 662 голов, овцы и козы - 2025 голов, лошадей - 162 голов. Площадь пастбищ - 835 га.</w:t>
      </w:r>
    </w:p>
    <w:bookmarkEnd w:id="1306"/>
    <w:bookmarkStart w:name="z2020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разъезде Казбастау КРС 52 голов, из них маточное поголовье - 21 голов, овцы и козы 123 голов. Нет пастбищ.</w:t>
      </w:r>
    </w:p>
    <w:bookmarkEnd w:id="1307"/>
    <w:bookmarkStart w:name="z2021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Нурлыкентского сельского округа: крупный рогатый скот - 272 головы, из них маточное поголовье - 150 головы, овцы и козы - 2042 голов, лошадей 94 голов. Площадь пастбищ крестьянских хозяйств составляет 642 гектар.</w:t>
      </w:r>
    </w:p>
    <w:bookmarkEnd w:id="1308"/>
    <w:bookmarkStart w:name="z2022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в ТОО "Гамбург: крупный рогатый скот 1700 голов, маточное поголовье 800 голов, лошадь 30 голов. Площадь пастбищ - 452 га.</w:t>
      </w:r>
    </w:p>
    <w:bookmarkEnd w:id="1309"/>
    <w:bookmarkStart w:name="z2023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Нурлыкентскому сельскому округу имеются всего 2486 га, в черте населенных пунктов числится 1392 га пастбищ.</w:t>
      </w:r>
    </w:p>
    <w:bookmarkEnd w:id="1310"/>
    <w:bookmarkStart w:name="z2024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2 стада КРС, 3 табуна лошадей, 6 отаров овец и коз.</w:t>
      </w:r>
    </w:p>
    <w:bookmarkEnd w:id="1311"/>
    <w:bookmarkStart w:name="z2025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312"/>
    <w:bookmarkStart w:name="z2026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для нужд местного населения (с.Нурлыкент, Туктибай и разъезд Казбастау) по содержанию маточного (дойного) поголовья сельскохозяйственных животных при имеющихся пастбищных угодьях населенных пунктов в размере 1392 га, потребность составляет 3353 га, при норме нагрузки 0,8*4 га*1483 голов.</w:t>
      </w:r>
    </w:p>
    <w:bookmarkEnd w:id="1313"/>
    <w:bookmarkStart w:name="z2027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7388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314"/>
    <w:bookmarkStart w:name="z2028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пастбищах, за исключением животных зимующих на отгонах:</w:t>
      </w:r>
    </w:p>
    <w:bookmarkEnd w:id="1315"/>
    <w:bookmarkStart w:name="z2029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-1309 бас*0,8*4 га=4188,8 га;</w:t>
      </w:r>
    </w:p>
    <w:bookmarkEnd w:id="1316"/>
    <w:bookmarkStart w:name="z2030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- 4268 бас* 0,1 *4 га= 1707,2 га;</w:t>
      </w:r>
    </w:p>
    <w:bookmarkEnd w:id="1317"/>
    <w:bookmarkStart w:name="z2031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- 373 бас* 1*4 га= 1492 га</w:t>
      </w:r>
    </w:p>
    <w:bookmarkEnd w:id="1318"/>
    <w:bookmarkStart w:name="z2032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7388 га.</w:t>
      </w:r>
    </w:p>
    <w:bookmarkEnd w:id="1319"/>
    <w:bookmarkStart w:name="z2033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882 га необходимо восполнить за счет выпаса сельскохозяйственных животных населения на пастбищных угодьях, принадлежащих Т Айдарбекову – 90,12 га, Ш.Ашыкбекову (КХ "Кунекей") - 40 га, К.Дуйинову (КХ "Бармак батыр") - 36 га, А.Жолдыбек (КХ "Ерболат") - 248 га.</w:t>
      </w:r>
    </w:p>
    <w:bookmarkEnd w:id="1320"/>
    <w:bookmarkStart w:name="z2034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Аксайского сельского округа согласно приложению 5 к настоящему плану:</w:t>
      </w:r>
    </w:p>
    <w:bookmarkEnd w:id="1321"/>
    <w:bookmarkStart w:name="z2035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1)в соответствии с постановлением акимата Жуалынского района от 06 декабря 2021 года №457 "Об утверждении сезонных пастбищных угодий для сельских округов" уменьшается потребность земель в Нурлыкентском сельском округе за счет земельных участков, предоставленных из земельного фонда "Мынбулак" - 285 га, из земельного фонда "Бурный" - 101,42 га.</w:t>
      </w:r>
    </w:p>
    <w:bookmarkEnd w:id="1322"/>
    <w:bookmarkStart w:name="z2036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- 255*0,1*4=102 га.</w:t>
      </w:r>
    </w:p>
    <w:bookmarkEnd w:id="1323"/>
    <w:bookmarkStart w:name="z2037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- 71*1*4=284 га.</w:t>
      </w:r>
    </w:p>
    <w:bookmarkEnd w:id="1324"/>
    <w:bookmarkStart w:name="z2038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386 га.</w:t>
      </w:r>
    </w:p>
    <w:bookmarkEnd w:id="1325"/>
    <w:bookmarkStart w:name="z2039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2)количество поголовья скота отдельно от стада, табуна, отара, находящиеся за пределами населенного пункта 23 жителей по Нурлыкентскому сельскому округу: </w:t>
      </w:r>
    </w:p>
    <w:bookmarkEnd w:id="1326"/>
    <w:bookmarkStart w:name="z2040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- 584*0,8*4=1868,8 га;</w:t>
      </w:r>
    </w:p>
    <w:bookmarkEnd w:id="1327"/>
    <w:bookmarkStart w:name="z2041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- 1120*0,1*4=448 га ;</w:t>
      </w:r>
    </w:p>
    <w:bookmarkEnd w:id="1328"/>
    <w:bookmarkStart w:name="z2042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- 172*1*4=688 га;</w:t>
      </w:r>
    </w:p>
    <w:bookmarkEnd w:id="1329"/>
    <w:bookmarkStart w:name="z2043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3004,8 га.</w:t>
      </w:r>
    </w:p>
    <w:bookmarkEnd w:id="1330"/>
    <w:bookmarkStart w:name="z2044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3)Подписан меморандум между аппаратом акима Нурлыкентского сельского округа и с руководителями крестьянских хозяйств на сезонный выпас скота после уборки урожая с 3563 га пашни и иных земель хозяйств, расположенных в сельском округе:</w:t>
      </w:r>
    </w:p>
    <w:bookmarkEnd w:id="1331"/>
    <w:bookmarkStart w:name="z2045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КРС- 1048*0,8*4=3353,6 га;</w:t>
      </w:r>
    </w:p>
    <w:bookmarkEnd w:id="1332"/>
    <w:bookmarkStart w:name="z2046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- 523*0,1*4=209,2 га;</w:t>
      </w:r>
    </w:p>
    <w:bookmarkEnd w:id="1333"/>
    <w:bookmarkStart w:name="z2047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3562,8 га.</w:t>
      </w:r>
    </w:p>
    <w:bookmarkEnd w:id="1334"/>
    <w:bookmarkStart w:name="z2048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4)на 900 га пастбищных угодий, расположенных в других округах (Кокбастау и Мынбулак), принадлежащий крестьянскому хозяйству "Толеген" 106 голов КРС крестьянского хозяйства, 100 голов КРС сельского населения, 60 голов лошадей размещаются на сезонных пастбищах.</w:t>
      </w:r>
    </w:p>
    <w:bookmarkEnd w:id="1335"/>
    <w:bookmarkStart w:name="z2049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900 га.</w:t>
      </w:r>
    </w:p>
    <w:bookmarkEnd w:id="1336"/>
    <w:bookmarkStart w:name="z2050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5)за счет количества поголовья скота, находящего на откорме на стойлах будет сэкономлено 2080 га земли.</w:t>
      </w:r>
    </w:p>
    <w:bookmarkEnd w:id="1337"/>
    <w:bookmarkStart w:name="z2051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- 397*0,8*4=1270,4 га.</w:t>
      </w:r>
    </w:p>
    <w:bookmarkEnd w:id="1338"/>
    <w:bookmarkStart w:name="z2052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- 652*0,1*4=260,8 га.</w:t>
      </w:r>
    </w:p>
    <w:bookmarkEnd w:id="1339"/>
    <w:bookmarkStart w:name="z2053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- 98*1*4=392 га.</w:t>
      </w:r>
    </w:p>
    <w:bookmarkEnd w:id="1340"/>
    <w:bookmarkStart w:name="z2054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Всего: 1923,2 га. </w:t>
      </w:r>
    </w:p>
    <w:bookmarkEnd w:id="1341"/>
    <w:bookmarkStart w:name="z2055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6)в связи с убыванием обьема воды из водохранилища "Терс-Ащыбулак" с июля месяца будет возможность выпаса скота по обоим берегам на 320 га.</w:t>
      </w:r>
    </w:p>
    <w:bookmarkEnd w:id="1342"/>
    <w:bookmarkStart w:name="z2056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КРС- 100*0,8*4=320 га.</w:t>
      </w:r>
    </w:p>
    <w:bookmarkEnd w:id="1343"/>
    <w:bookmarkStart w:name="z2057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320 га.</w:t>
      </w:r>
    </w:p>
    <w:bookmarkEnd w:id="1344"/>
    <w:bookmarkStart w:name="z2058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7)Возместить из земельного фонда районного лесного хозяйства необходимых пастбищных земель площадью 320 га для нужд населения.</w:t>
      </w:r>
    </w:p>
    <w:bookmarkEnd w:id="1345"/>
    <w:bookmarkStart w:name="z2059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и козы - 483*0,1*4=193,2 га.</w:t>
      </w:r>
    </w:p>
    <w:bookmarkEnd w:id="1346"/>
    <w:bookmarkStart w:name="z2060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- 32*1*4=128 га.</w:t>
      </w:r>
    </w:p>
    <w:bookmarkEnd w:id="1347"/>
    <w:bookmarkStart w:name="z2061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321,2 га.</w:t>
      </w:r>
    </w:p>
    <w:bookmarkEnd w:id="1348"/>
    <w:bookmarkStart w:name="z2062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10418 га пастбищ необходимо восполнить в соответствии с вышеуказанными подпунктами.</w:t>
      </w:r>
    </w:p>
    <w:bookmarkEnd w:id="1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Нурлыкентском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2067" w:id="1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Нурлыкентского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50"/>
    <w:bookmarkStart w:name="z2068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1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9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352"/>
    <w:bookmarkStart w:name="z2070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3"/>
    <w:p>
      <w:pPr>
        <w:spacing w:after="0"/>
        <w:ind w:left="0"/>
        <w:jc w:val="both"/>
      </w:pPr>
      <w:r>
        <w:drawing>
          <wp:inline distT="0" distB="0" distL="0" distR="0">
            <wp:extent cx="78105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1" w:id="1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Нурлыкентского сельского округа</w:t>
      </w:r>
    </w:p>
    <w:bookmarkEnd w:id="13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наименование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(гол.)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7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9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Елекбаев А.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М.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Ж.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Буздаев Н.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Мамыралиев Т.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Ашыкбеков Ш.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Дуйинов К.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Жолдыбек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Мамыталиев М.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- 623,6</w:t>
            </w:r>
          </w:p>
        </w:tc>
      </w:tr>
    </w:tbl>
    <w:bookmarkStart w:name="z2080" w:id="1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маточного (дойных) поголовья КРС в разрезе собственников земельных участков по Нурлыкентскому сельскому округу в разрезе населенных пунктов</w:t>
      </w:r>
    </w:p>
    <w:bookmarkEnd w:id="1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4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Нурлыкент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Туктибай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-1283,4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Казбастау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- 3353,6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085" w:id="1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перераспределерию пастбищ для размещения поголовья сельскохозяйственных животных в разрезе землепользователей земельных участков по Нурлыкентскому сельскому округу</w:t>
      </w:r>
    </w:p>
    <w:bookmarkEnd w:id="13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условное поголовье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Нурлыкент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2 374, 4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4 066, 4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8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Дуйинов К.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КХ "Бармак-батыр" - 36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Туктибай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1 715, 2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3 173, 2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Жолдыбек А.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КХ "Ерболат" - 248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Ашыкбеков Ш.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КХ "Кунекей" - 40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Казбастау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4 188, 8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1 707, 2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Нурлыкентском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098" w:id="1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2099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годовая последовательность использования пастбищных оборотов</w:t>
      </w:r>
    </w:p>
    <w:bookmarkEnd w:id="1369"/>
    <w:bookmarkStart w:name="z2100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0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1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371"/>
    <w:bookmarkStart w:name="z2102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2"/>
    <w:p>
      <w:pPr>
        <w:spacing w:after="0"/>
        <w:ind w:left="0"/>
        <w:jc w:val="both"/>
      </w:pPr>
      <w:r>
        <w:drawing>
          <wp:inline distT="0" distB="0" distL="0" distR="0">
            <wp:extent cx="46101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Нурлыкентскому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2107" w:id="1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73"/>
    <w:bookmarkStart w:name="z2108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4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9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375"/>
    <w:bookmarkStart w:name="z2110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6"/>
    <w:p>
      <w:pPr>
        <w:spacing w:after="0"/>
        <w:ind w:left="0"/>
        <w:jc w:val="both"/>
      </w:pPr>
      <w:r>
        <w:drawing>
          <wp:inline distT="0" distB="0" distL="0" distR="0">
            <wp:extent cx="78105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Нурлыкентском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115" w:id="1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377"/>
    <w:bookmarkStart w:name="z2116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8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7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379"/>
    <w:bookmarkStart w:name="z2118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0"/>
    <w:p>
      <w:pPr>
        <w:spacing w:after="0"/>
        <w:ind w:left="0"/>
        <w:jc w:val="both"/>
      </w:pPr>
      <w:r>
        <w:drawing>
          <wp:inline distT="0" distB="0" distL="0" distR="0">
            <wp:extent cx="38989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2123" w:id="1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381"/>
    <w:bookmarkStart w:name="z2124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2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1383"/>
    <w:bookmarkStart w:name="z2126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4"/>
    <w:p>
      <w:pPr>
        <w:spacing w:after="0"/>
        <w:ind w:left="0"/>
        <w:jc w:val="both"/>
      </w:pPr>
      <w:r>
        <w:drawing>
          <wp:inline distT="0" distB="0" distL="0" distR="0">
            <wp:extent cx="51816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2131" w:id="1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385"/>
    <w:bookmarkStart w:name="z2132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6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Start w:name="z2134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7"/>
    <w:p>
      <w:pPr>
        <w:spacing w:after="0"/>
        <w:ind w:left="0"/>
        <w:jc w:val="both"/>
      </w:pPr>
      <w:r>
        <w:drawing>
          <wp:inline distT="0" distB="0" distL="0" distR="0">
            <wp:extent cx="76962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Кызыларыкском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</w:p>
        </w:tc>
      </w:tr>
    </w:tbl>
    <w:bookmarkStart w:name="z2139" w:id="1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2142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391"/>
    <w:bookmarkStart w:name="z2143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1392"/>
    <w:bookmarkStart w:name="z2144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1393"/>
    <w:bookmarkStart w:name="z2145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1394"/>
    <w:bookmarkStart w:name="z2146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395"/>
    <w:bookmarkStart w:name="z2147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396"/>
    <w:bookmarkStart w:name="z2148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397"/>
    <w:bookmarkStart w:name="z2149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3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управлению пастбищам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Нурлыкентском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</w:p>
        </w:tc>
      </w:tr>
    </w:tbl>
    <w:bookmarkStart w:name="z2154" w:id="1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</w:t>
      </w:r>
    </w:p>
    <w:bookmarkEnd w:id="1399"/>
    <w:bookmarkStart w:name="z2155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0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Start w:name="z2157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1"/>
    <w:p>
      <w:pPr>
        <w:spacing w:after="0"/>
        <w:ind w:left="0"/>
        <w:jc w:val="both"/>
      </w:pPr>
      <w:r>
        <w:drawing>
          <wp:inline distT="0" distB="0" distL="0" distR="0">
            <wp:extent cx="64389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районого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08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№30-2 </w:t>
            </w:r>
          </w:p>
        </w:tc>
      </w:tr>
    </w:tbl>
    <w:bookmarkStart w:name="z2161" w:id="1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Шакпакскому сельскому округу на 2022-2023 годы</w:t>
      </w:r>
    </w:p>
    <w:bookmarkEnd w:id="1402"/>
    <w:bookmarkStart w:name="z2162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Шакпакскому сельскому округу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и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1403"/>
    <w:bookmarkStart w:name="z2163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404"/>
    <w:bookmarkStart w:name="z2164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Шакпакскому 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405"/>
    <w:bookmarkStart w:name="z2165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406"/>
    <w:bookmarkStart w:name="z2166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407"/>
    <w:bookmarkStart w:name="z2167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408"/>
    <w:bookmarkStart w:name="z2168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сельскохозяиственных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409"/>
    <w:bookmarkStart w:name="z2169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сельскохозяиственных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6);</w:t>
      </w:r>
    </w:p>
    <w:bookmarkEnd w:id="1410"/>
    <w:bookmarkStart w:name="z2170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411"/>
    <w:bookmarkStart w:name="z2171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сельскохозяйтвенных животных личного подворья, в зависимости от местных условий и особенностей (приложение 8).</w:t>
      </w:r>
    </w:p>
    <w:bookmarkEnd w:id="1412"/>
    <w:bookmarkStart w:name="z2172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состоянии: геоботанического обследования пастбищ; сведений о ветеринарно-санитарных объектах; численности поголовья сельскохозяиственных животных с указанием их владельцев – пастбищепользователей, физических и (или) юридических лиц; данных о количестве гуртов, отар, табунов, сформированных по видам и половозрастным группам сельскохозяйственных животных; сведений о формировании поголовья сельскохозяйственных животных для выпаса на отгонных пастбищах; особенностей выпаса сельскохозяйственных животных на культурных и аридных пастбищах; сведений о сервитутах для прогона скота; иных данных, предоставленных государственными органами, физическими и (или) юридическими лицами и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13"/>
    <w:bookmarkStart w:name="z2173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Шакпакском сельском округе имеется 5 сельских населенных пункта.</w:t>
      </w:r>
    </w:p>
    <w:bookmarkEnd w:id="1414"/>
    <w:bookmarkStart w:name="z2174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Шакпакского сельского округа составляет 22 487 га, из них пашни – 7 452 га, пастбищные земли – 6 340 га.</w:t>
      </w:r>
    </w:p>
    <w:bookmarkEnd w:id="1415"/>
    <w:bookmarkStart w:name="z2175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416"/>
    <w:bookmarkStart w:name="z2176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- 14 144 га;</w:t>
      </w:r>
    </w:p>
    <w:bookmarkEnd w:id="1417"/>
    <w:bookmarkStart w:name="z2177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- 2170 га;</w:t>
      </w:r>
    </w:p>
    <w:bookmarkEnd w:id="1418"/>
    <w:bookmarkStart w:name="z2178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остальные земли - 618 га;</w:t>
      </w:r>
    </w:p>
    <w:bookmarkEnd w:id="1419"/>
    <w:bookmarkStart w:name="z2179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-72 га</w:t>
      </w:r>
    </w:p>
    <w:bookmarkEnd w:id="1420"/>
    <w:bookmarkStart w:name="z2180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Шакпакского сельского округа расположена в горно-равнинной местности. Зима суровая, часто бывают метели, умеренное жаркое лето, годовое количество осадков невелико.</w:t>
      </w:r>
    </w:p>
    <w:bookmarkEnd w:id="1421"/>
    <w:bookmarkStart w:name="z2181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светло-бежевые, и обычный серый грунт.</w:t>
      </w:r>
    </w:p>
    <w:bookmarkEnd w:id="1422"/>
    <w:bookmarkStart w:name="z2182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Шакпакском сельском округе имеется 2 раскола для вакцинации.</w:t>
      </w:r>
    </w:p>
    <w:bookmarkEnd w:id="1423"/>
    <w:bookmarkStart w:name="z2183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Шакпакском округе насчитывается (личное подворье населения и поголовье ТОО, КХ) крупного рогатого скота 5822 голов, из них маточное поголовье 1715 голов, овцы и козы 17056 голов, лошадей 1077 голов. Из них:</w:t>
      </w:r>
    </w:p>
    <w:bookmarkEnd w:id="1424"/>
    <w:bookmarkStart w:name="z2184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Шакпаката крупного рогатога скота - 2567 голов, из них маточное поголовье – 678 голов, овцы и козы – 8581 голов, лошадей - 253 голов. Площадь пастбищ - 601 га;</w:t>
      </w:r>
    </w:p>
    <w:bookmarkEnd w:id="1425"/>
    <w:bookmarkStart w:name="z2185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Т.Дуйсебайулы крупного рогатога скота - 1360 голов, из них маточное поголовье – 393 голов, овцы и козы – 3481 голов, лошадей - 377 голов. Площадь пастбищ - 448 га;</w:t>
      </w:r>
    </w:p>
    <w:bookmarkEnd w:id="1426"/>
    <w:bookmarkStart w:name="z2186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Амансай крупного рогатога скота - 171 голов, из них маточное поголовье – 81 голов, овцы и козы – 469 голов, лошадей - 45 голов. Площадь пастбищ - 135 га;</w:t>
      </w:r>
    </w:p>
    <w:bookmarkEnd w:id="1427"/>
    <w:bookmarkStart w:name="z2187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станции Шакпак крупного рогатога скота - 102 голов, из них маточное поголовье – 25 голов, овцы и козы – 478 голов, лошадей - 33 голов. Площадь пастбищ - 37 га;</w:t>
      </w:r>
    </w:p>
    <w:bookmarkEnd w:id="1428"/>
    <w:bookmarkStart w:name="z2188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Ынтымақ крупного рогатога скота - 934 голов, овцы и козы – 3269 голов, лошадей - 157 голов. Площадь пастбищ - 135 га;</w:t>
      </w:r>
    </w:p>
    <w:bookmarkEnd w:id="1429"/>
    <w:bookmarkStart w:name="z2189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внутри населеннго пункта составляет –1356 га.</w:t>
      </w:r>
    </w:p>
    <w:bookmarkEnd w:id="1430"/>
    <w:bookmarkStart w:name="z2190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Шакпакского сельского округа: крупный рогатый скот - 688 головы, маточное поголовье - 230 голов, овцы и козы - 778 голов, лошадей 212 голов. Площадь пастбищ крестьянских хозяйств составляет 2692 гектар.</w:t>
      </w:r>
    </w:p>
    <w:bookmarkEnd w:id="1431"/>
    <w:bookmarkStart w:name="z2191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Шакпакскому сельскому округу имеются всего 6340 га, в черте населенных пунктов числится 1356 га пастбищ.</w:t>
      </w:r>
    </w:p>
    <w:bookmarkEnd w:id="1432"/>
    <w:bookmarkStart w:name="z2192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насчитывается КРС - 6 стада, лошадей - 2 табуна, овцы и козы - 8 отаров.</w:t>
      </w:r>
    </w:p>
    <w:bookmarkEnd w:id="1433"/>
    <w:bookmarkStart w:name="z2193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отсутствуют культурные и аридные пастбища. Сервитуты для прогона скота не установлены. </w:t>
      </w:r>
    </w:p>
    <w:bookmarkEnd w:id="1434"/>
    <w:bookmarkStart w:name="z2194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О пастбищах для нужд местного населения (с.Шакпаката, Т.Дуйсебайулы, Амансай, Ынтымак, ст.Шакпак) по содержанию маточного (дойного) поголовья сельскохозяйственных животных при имеющихся пастбищных угодьях населенных пунктов в размере 1356 га, потребность составляет 47520 га, при норме нагрузки 0,8*4 га*1485 гол.</w:t>
      </w:r>
    </w:p>
    <w:bookmarkEnd w:id="1435"/>
    <w:bookmarkStart w:name="z2195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21648 га. При допустимой норме нагрузки на общую площадь пастбищ составляет КРС-0,8*4 га*гол., овцы и козы - 0,1*4 га*гол., лошадей - 1*4 га*гол.</w:t>
      </w:r>
    </w:p>
    <w:bookmarkEnd w:id="1436"/>
    <w:bookmarkStart w:name="z2196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пастбищах, за исключением животных зимующих на отгонах:</w:t>
      </w:r>
    </w:p>
    <w:bookmarkEnd w:id="1437"/>
    <w:bookmarkStart w:name="z2197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- 3649 бас*0,8*4 га =11676,8 га;</w:t>
      </w:r>
    </w:p>
    <w:bookmarkEnd w:id="1438"/>
    <w:bookmarkStart w:name="z2198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- 16278 бас* 0,1*4 га = 6511,2 га;</w:t>
      </w:r>
    </w:p>
    <w:bookmarkEnd w:id="1439"/>
    <w:bookmarkStart w:name="z2199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- 865 бас*1*4 га =3460 га.</w:t>
      </w:r>
    </w:p>
    <w:bookmarkEnd w:id="1440"/>
    <w:bookmarkStart w:name="z2200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21648 га.</w:t>
      </w:r>
    </w:p>
    <w:bookmarkEnd w:id="1441"/>
    <w:bookmarkStart w:name="z2201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 в размере 711,71 га необходимо восполнить за счет выпаса сельскохозяйственных животных населения на пастбищных угодьях, принадлежащих Д.Тилегенову - 11 га, М.Баубекову - 4 га, О.Нуралы - 7 га, К.Сейдалиеву - 36 га, Е.Райымкулову - 1001 га, К.Кушановой - 78 га, Б.Сейдалиеву - 22 га, А.Кожабекову - 11 га - А.Калдарбекову - 13 га, К.Калдыбаеву - 2 га, Р.Жаксылыкову - 10 га, Б.Махатовой - 30 га К.Абдукаримову - 18 га; У.Аманкуловой - 2 га.</w:t>
      </w:r>
    </w:p>
    <w:bookmarkEnd w:id="1442"/>
    <w:bookmarkStart w:name="z2202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решения необходимых недостающих пастбищ для размещения поголовья сельскохозяйственных животных местного населения Мынбулакского сельского округа согласно приложению 5 к настоящему плану:</w:t>
      </w:r>
    </w:p>
    <w:bookmarkEnd w:id="1443"/>
    <w:bookmarkStart w:name="z2203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1)в соответствии с постановлением акимата Жуалынского района от 06 декабря 2021 года №457 "Об утверждении сезонных пастбищных угодий в сельских округах" из расчета выпаса 200 голов КРС, 50 голов лошадей, 625 голов овец и коз на 1090 га пастбищ, предоставленных Шакпакскому сельскому округу.</w:t>
      </w:r>
    </w:p>
    <w:bookmarkEnd w:id="1444"/>
    <w:bookmarkStart w:name="z2204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2)за счет возврата 6 га пастбищ, расположенных в радиусе 5-7 км от 3-х фермерских хозяйств.</w:t>
      </w:r>
    </w:p>
    <w:bookmarkEnd w:id="1445"/>
    <w:bookmarkStart w:name="z2205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3)согласно меморандуму между аппаратом акима Шакпакского сельского округа и руководителями крестьянских хозяйств на 7452 га (после сбора урожая) необходимо восполнить за счет выпаса 2837 голов КРС, 335 голов лошадей, 6153 голов овец и коз.</w:t>
      </w:r>
    </w:p>
    <w:bookmarkEnd w:id="1446"/>
    <w:bookmarkStart w:name="z2206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4)за счет количества поголовья скота, находящего на откорме на стойлах будет сэкономлено 2080 га земли. Здесь можно выпасить 412 голов КРС, 7500 овец и коз, 350 голов лошади;</w:t>
      </w:r>
    </w:p>
    <w:bookmarkEnd w:id="1447"/>
    <w:bookmarkStart w:name="z2207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5)выпас 200 голов КРС, 2000 голов овец и коз на 1245 га пастбище крестьянских хозяйств с малым поголовьем скота.</w:t>
      </w:r>
    </w:p>
    <w:bookmarkEnd w:id="1448"/>
    <w:bookmarkStart w:name="z2208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6)За счет 130 голов дойных кобыл, содержащих в 30-ти домохозяйствах сельского округа будет сэкономлено 515 га земли. </w:t>
      </w:r>
    </w:p>
    <w:bookmarkEnd w:id="1449"/>
    <w:bookmarkStart w:name="z2209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необходимые 15308 га пастбищ необходимо восполнить в соответствии с вышеуказанными подпунктами.</w:t>
      </w:r>
    </w:p>
    <w:bookmarkEnd w:id="14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2214" w:id="1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 (карта) расположения пастбищ на территории Шакпакского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51"/>
    <w:bookmarkStart w:name="z2215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2"/>
    <w:p>
      <w:pPr>
        <w:spacing w:after="0"/>
        <w:ind w:left="0"/>
        <w:jc w:val="both"/>
      </w:pPr>
      <w:r>
        <w:drawing>
          <wp:inline distT="0" distB="0" distL="0" distR="0">
            <wp:extent cx="6159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6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53"/>
    <w:bookmarkStart w:name="z2217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4"/>
    <w:p>
      <w:pPr>
        <w:spacing w:after="0"/>
        <w:ind w:left="0"/>
        <w:jc w:val="both"/>
      </w:pPr>
      <w:r>
        <w:drawing>
          <wp:inline distT="0" distB="0" distL="0" distR="0">
            <wp:extent cx="47371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8" w:id="1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на территории Шакпакского сельского округа</w:t>
      </w:r>
    </w:p>
    <w:bookmarkEnd w:id="1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Байдалиев Д.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Нуралы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Амирсеитов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Байдалиев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Шакирбаев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Бекбердиев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Райымкулов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Рахманбекова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Нурлыкулов Е.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Камысбекова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Кансеитов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Аманкулова У.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Сабеев 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Коломацкий В.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Бабакулова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Алменбетов У.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2 201, 6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3 360, 8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-1 155, 8</w:t>
            </w:r>
          </w:p>
        </w:tc>
      </w:tr>
    </w:tbl>
    <w:bookmarkStart w:name="z2220" w:id="1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Шакпакскому сельскому округу в разрезе населенных пунктов</w:t>
      </w:r>
    </w:p>
    <w:bookmarkEnd w:id="1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условное поголовье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селоТ.Дуйсебайулы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Шакпак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Ынтымак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-850,6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23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пастбищных угодий для дойных коров 3396 га решается выпасом в предгорья Алатау и Кулантау, расположенные на территории пастбищного округа.</w:t>
      </w:r>
    </w:p>
    <w:bookmarkEnd w:id="1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4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условное поголовье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Шакпаката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6 044, 8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3 432, 4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10 489, 2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 Д. - 11 га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Нуралы О . – 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Калдыбаев К. – 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Баубеков М. – 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Сейдалиев К. – 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Райымкулов Е. – 1001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Кушанова К. - 78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Кожабеков А. - 11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Жаксылыков Р. – 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Махатова Б. – 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Абдукаримов К. - 18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Аманкулова У. - 2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1210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селоТ.Дуйсебайулы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5 894, 8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Б. – 22 га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Калдарбеков А. – 13га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35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Шакпак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Ынтымак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1 307, 6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3 938, 8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11 676, 8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6 511, 2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39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перераспределерию пастбищ для размещения поголовья сельскохозяйственных животных в 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землепользователей земельных участков по Шакпакскому сельскому округу</w:t>
      </w:r>
    </w:p>
    <w:bookmarkEnd w:id="1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246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</w:t>
      </w:r>
    </w:p>
    <w:bookmarkEnd w:id="14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</w:tbl>
    <w:bookmarkStart w:name="z2247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годовая последовательность использования пастбищных оборотов</w:t>
      </w:r>
    </w:p>
    <w:bookmarkEnd w:id="1464"/>
    <w:bookmarkStart w:name="z2248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9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66"/>
    <w:bookmarkStart w:name="z2250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7"/>
    <w:p>
      <w:pPr>
        <w:spacing w:after="0"/>
        <w:ind w:left="0"/>
        <w:jc w:val="both"/>
      </w:pPr>
      <w:r>
        <w:drawing>
          <wp:inline distT="0" distB="0" distL="0" distR="0">
            <wp:extent cx="6032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</w:t>
            </w:r>
          </w:p>
        </w:tc>
      </w:tr>
    </w:tbl>
    <w:bookmarkStart w:name="z2261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68"/>
    <w:bookmarkStart w:name="z2262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3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70"/>
    <w:bookmarkStart w:name="z2264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1"/>
    <w:p>
      <w:pPr>
        <w:spacing w:after="0"/>
        <w:ind w:left="0"/>
        <w:jc w:val="both"/>
      </w:pPr>
      <w:r>
        <w:drawing>
          <wp:inline distT="0" distB="0" distL="0" distR="0">
            <wp:extent cx="78105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272" w:id="1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</w:t>
      </w:r>
      <w:r>
        <w:rPr>
          <w:rFonts w:ascii="Times New Roman"/>
          <w:b/>
          <w:i w:val="false"/>
          <w:color w:val="000000"/>
        </w:rPr>
        <w:t>составленную согласно норме потребления воды</w:t>
      </w:r>
    </w:p>
    <w:bookmarkEnd w:id="1472"/>
    <w:bookmarkStart w:name="z2274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3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5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288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перераспределения пастбищ для размещения поголовья сельскохозяйственных </w:t>
      </w:r>
      <w:r>
        <w:rPr>
          <w:rFonts w:ascii="Times New Roman"/>
          <w:b w:val="false"/>
          <w:i w:val="false"/>
          <w:color w:val="000000"/>
          <w:sz w:val="28"/>
        </w:rPr>
        <w:t>животных физических и (или) юридических лиц, у которых отсутствуют пастбища,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перемещения его на предоставляемые пастбища</w:t>
      </w:r>
    </w:p>
    <w:bookmarkEnd w:id="1475"/>
    <w:bookmarkStart w:name="z2291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6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2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299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размещения поголовья сельскохозяйственных животных на отгонных пастбищах </w:t>
      </w:r>
      <w:r>
        <w:rPr>
          <w:rFonts w:ascii="Times New Roman"/>
          <w:b w:val="false"/>
          <w:i w:val="false"/>
          <w:color w:val="000000"/>
          <w:sz w:val="28"/>
        </w:rPr>
        <w:t xml:space="preserve">физических и (или) юридических лиц, не обеспеченных пастбищами, расположенными </w:t>
      </w:r>
      <w:r>
        <w:rPr>
          <w:rFonts w:ascii="Times New Roman"/>
          <w:b w:val="false"/>
          <w:i w:val="false"/>
          <w:color w:val="000000"/>
          <w:sz w:val="28"/>
        </w:rPr>
        <w:t>при сельском округе</w:t>
      </w:r>
    </w:p>
    <w:bookmarkEnd w:id="1478"/>
    <w:bookmarkStart w:name="z2302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9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3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313" w:id="1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</w:t>
      </w:r>
      <w:r>
        <w:rPr>
          <w:rFonts w:ascii="Times New Roman"/>
          <w:b/>
          <w:i w:val="false"/>
          <w:color w:val="000000"/>
        </w:rPr>
        <w:t>сезонные маршруты выпаса и передвижения сельскохозяйственных</w:t>
      </w:r>
      <w:r>
        <w:rPr>
          <w:rFonts w:ascii="Times New Roman"/>
          <w:b/>
          <w:i w:val="false"/>
          <w:color w:val="000000"/>
        </w:rPr>
        <w:t xml:space="preserve"> животных</w:t>
      </w:r>
    </w:p>
    <w:bookmarkEnd w:id="14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6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  <w:bookmarkEnd w:id="1482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  <w:bookmarkEnd w:id="1483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2318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484"/>
    <w:bookmarkStart w:name="z2319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ограниченной ответственности</w:t>
      </w:r>
    </w:p>
    <w:bookmarkEnd w:id="1485"/>
    <w:bookmarkStart w:name="z2320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</w:t>
      </w:r>
    </w:p>
    <w:bookmarkEnd w:id="1486"/>
    <w:bookmarkStart w:name="z2321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</w:t>
      </w:r>
    </w:p>
    <w:bookmarkEnd w:id="1487"/>
    <w:bookmarkStart w:name="z2322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488"/>
    <w:bookmarkStart w:name="z2323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489"/>
    <w:bookmarkStart w:name="z2324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490"/>
    <w:bookmarkStart w:name="z2325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на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Шакпакскому сельскому округу</w:t>
            </w:r>
          </w:p>
        </w:tc>
      </w:tr>
    </w:tbl>
    <w:bookmarkStart w:name="z2330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 с обозначением внешних и внутренних границ и площадей пастбищ, необходимых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удовлетворения нужд населения для выпаса сельскохозяйственных животных </w:t>
      </w:r>
      <w:r>
        <w:rPr>
          <w:rFonts w:ascii="Times New Roman"/>
          <w:b w:val="false"/>
          <w:i w:val="false"/>
          <w:color w:val="000000"/>
          <w:sz w:val="28"/>
        </w:rPr>
        <w:t>личного подворья, в зависимости от местных условий и особенностей</w:t>
      </w:r>
    </w:p>
    <w:bookmarkEnd w:id="1492"/>
    <w:bookmarkStart w:name="z2333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4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bookmarkEnd w:id="1494"/>
    <w:bookmarkStart w:name="z2335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5"/>
    <w:p>
      <w:pPr>
        <w:spacing w:after="0"/>
        <w:ind w:left="0"/>
        <w:jc w:val="both"/>
      </w:pPr>
      <w:r>
        <w:drawing>
          <wp:inline distT="0" distB="0" distL="0" distR="0">
            <wp:extent cx="4127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