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b80c1" w14:textId="dbb80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городском бюджете на 2023-2025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Таразского городского маслихата Жамбылской области от 23 декабря 2022 года № 21-2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Таразский городской маслихат РЕШИЛ: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городской бюджет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2023 год в следующих объемах: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59 073 412 тысяч тенге, в том числе: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28 501 947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неналоговым поступлениям – 420 815 тысяч тенге;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6 588 073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трансфертов – 23 562 577 тысяч тенге;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58 374 053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- 0 тенге;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856 900 тысяч тенге: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856 900 тысяч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– 0 тенге; 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- 157 541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157 541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11 698 828 тенге;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14 532 043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2 990 756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1 - в редакции решения Таразского городского маслихата Жамбылской области от 27.12.2023 </w:t>
      </w:r>
      <w:r>
        <w:rPr>
          <w:rFonts w:ascii="Times New Roman"/>
          <w:b w:val="false"/>
          <w:i w:val="false"/>
          <w:color w:val="000000"/>
          <w:sz w:val="28"/>
        </w:rPr>
        <w:t>№11-5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резерв акимата города на 2023 год в сумме 800 532 тысяч тенге.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2 - в редакции решения Таразского городского маслихата Жамбылской области от 08.12.2023 </w:t>
      </w:r>
      <w:r>
        <w:rPr>
          <w:rFonts w:ascii="Times New Roman"/>
          <w:b w:val="false"/>
          <w:i w:val="false"/>
          <w:color w:val="000000"/>
          <w:sz w:val="28"/>
        </w:rPr>
        <w:t>№10-2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Установить с 1 августа 2023 года ежемесячную надбавку к месячной заработной плате работников коммунального государственного учреждения "Молодежный ресурсный центр" в размере 50 процентов. 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3 в сответствии с решением Таразского городского маслихата Жамбылской области от 28.07.2023 </w:t>
      </w:r>
      <w:r>
        <w:rPr>
          <w:rFonts w:ascii="Times New Roman"/>
          <w:b w:val="false"/>
          <w:i w:val="false"/>
          <w:color w:val="000000"/>
          <w:sz w:val="28"/>
        </w:rPr>
        <w:t>№ 5-2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2023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Таразского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Кулекеев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Таразского городского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23 декабря 2022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№21-2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Тараз на 2023 год</w:t>
      </w:r>
    </w:p>
    <w:bookmarkEnd w:id="22"/>
    <w:bookmarkStart w:name="z6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Таразского городского маслихата Жамбылской области от 27.12.2023 </w:t>
      </w:r>
      <w:r>
        <w:rPr>
          <w:rFonts w:ascii="Times New Roman"/>
          <w:b w:val="false"/>
          <w:i w:val="false"/>
          <w:color w:val="ff0000"/>
          <w:sz w:val="28"/>
        </w:rPr>
        <w:t>№11-5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59 073 412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28 501 947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11 953 876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4 681 200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7 272 676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4 954 997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241 690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1 638 307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3 746 765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3 566 715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420 815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116 869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113 490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(работ,услуг) государственными учреждениями, финансируемыми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(работ,услуг) государственными учреждениями, финансируемыми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104 758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104 758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6 588 073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5 687 173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5 687 173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23 562 577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23 562 577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23 562 577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58 374 053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2 346 798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маслихата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707 136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703 841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экономики и бюджетного планирования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143 022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136 955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1 237 338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239 021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998 317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258 354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258 354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258 354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6 482 387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2 015 323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2 015 323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2 182 056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532 396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353 936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инвалидов, воспитывающихся и обучающихся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193 143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427 893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364 033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174 257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1 842 610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161 578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1 649 351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442 398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242 398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34 163 795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153 369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153 369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190 284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Изъятие земельных участков для государственных нужд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190 284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21 668 082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13 197 027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6 377 055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2 094 000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695 154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154 623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431 811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кредитование АО "Жилищный строительный сберегательный банк "Отбасы банк"" для предоставления предварительных и промежуточных жилищных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5 050 991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469 761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404 040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Развитие системы водоснабжения и водоотведения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4 073 630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6 405 915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2 438 931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1 265 102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2 699 766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2 670 913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785 429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785 429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164 948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164 948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385 714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295 361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490 010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490 010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295 828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286 749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122 468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341 439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194 803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134 828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441 611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приютов, пунктов временного содержания для домашних животных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336 914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258 410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967 570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181 866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171 115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785 704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740 913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8 273 859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8 273 859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1 103 709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315 971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3 309 954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3 544 225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753 554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750 532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750 532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562 271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562 271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562 271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1 421 191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1 421 191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1 377 717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856 900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856 900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856 900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856 900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856 900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-157 541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157 541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11 698 828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11 698 828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11 698 828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2 990 756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14 532 043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14 532 043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14 532 043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Таразского городского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23 декабря 2022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№21-2</w:t>
            </w:r>
          </w:p>
        </w:tc>
      </w:tr>
    </w:tbl>
    <w:bookmarkStart w:name="z3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Тараз на 2024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55 383 635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22 393 673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11 226 522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4 000 440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7 226 082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4 759 284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4 759 284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5 090 052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3 286 513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1 553 317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733 955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16 256 786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15 906 786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15 906 786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16 376 176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16 376 176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16 376 176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40 205 449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2 104 721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маслихата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635 230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экономики и бюджетного планирования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1 135 129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1 024 230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9 738 824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2 780 662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2 780 662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5 256 621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3 145 104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1 517 940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1 331 136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16 649 436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Изъятие земельных участков для государственных нужд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5 565 507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5 244 388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4 316 529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6 061 649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2 031 869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1 419 747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2 607 615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2 589 720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104 931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217 611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6 875 647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6 875 647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3 468 764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2 166 422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15 106 786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-15 106 786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15106786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15106786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15106786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Таразского городского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23 декабря 2022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№21-2</w:t>
            </w:r>
          </w:p>
        </w:tc>
      </w:tr>
    </w:tbl>
    <w:bookmarkStart w:name="z4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Тараз на 2025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59 151 608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22 393 673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11 226 522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7 226 082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4 759 284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4 759 284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5 090 052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3 286 513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1 553 317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19 195 149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18 845 149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18 845 149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17 205 786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17 205 786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17 205 786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41 035 059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2 104 721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маслихата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635 230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экономики и бюджетного планирования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111 437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1 135 129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1 024 230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10 689 267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3 307 733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3 307 733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5 679 993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3 568 476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544 752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214 482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429 467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397 211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297 084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1 517 940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148 435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1 331 136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16 528 603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Изъятие земельных участков для государственных нужд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5 444 674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321 119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5 123 555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153 227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4 316 529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507 892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6 061 649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2 031 869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1 419 747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2 607 615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2 589 720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505 447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505 447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278 033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104 931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137 227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221 977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99 735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6 875 647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6 875 647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3 468 764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2 166 422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600 466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600 466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600 466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18 045 149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-18 045 149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18045149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18045149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18045149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