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cbbd" w14:textId="783c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Кокпектинского района области Абай от 30 ноября 2022 года № 377</w:t>
      </w:r>
    </w:p>
    <w:p>
      <w:pPr>
        <w:spacing w:after="0"/>
        <w:ind w:left="0"/>
        <w:jc w:val="both"/>
      </w:pPr>
      <w:bookmarkStart w:name="z5"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13898),акимат Кокпектинского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1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2023 год, в размере 2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Установить квоту рабочих мест для трудоустройства лиц, освобожденных из мест лишения свободы на 2023 год, в размере 2 процента</w:t>
      </w:r>
    </w:p>
    <w:bookmarkEnd w:id="3"/>
    <w:bookmarkStart w:name="z9" w:id="4"/>
    <w:p>
      <w:pPr>
        <w:spacing w:after="0"/>
        <w:ind w:left="0"/>
        <w:jc w:val="both"/>
      </w:pPr>
      <w:r>
        <w:rPr>
          <w:rFonts w:ascii="Times New Roman"/>
          <w:b w:val="false"/>
          <w:i w:val="false"/>
          <w:color w:val="000000"/>
          <w:sz w:val="28"/>
        </w:rPr>
        <w:t xml:space="preserve">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4. Государственному учреждению "Аппарат акима Кокпектинского района области Абай" принять меры по реализации настоящего постановления.</w:t>
      </w:r>
    </w:p>
    <w:bookmarkEnd w:id="5"/>
    <w:bookmarkStart w:name="z11"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Темиржанова Марата Капаровича.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обязаности акима Кокпектинского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 xml:space="preserve">от "30" ноября 2022 года </w:t>
            </w:r>
            <w:r>
              <w:br/>
            </w:r>
            <w:r>
              <w:rPr>
                <w:rFonts w:ascii="Times New Roman"/>
                <w:b w:val="false"/>
                <w:i w:val="false"/>
                <w:color w:val="000000"/>
                <w:sz w:val="20"/>
              </w:rPr>
              <w:t>№ 377</w:t>
            </w:r>
          </w:p>
        </w:tc>
      </w:tr>
    </w:tbl>
    <w:bookmarkStart w:name="z14" w:id="7"/>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на начало года.(человек)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специального социального обслуживания Кокпектинского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 xml:space="preserve">от "30" ноября 2022 года </w:t>
            </w:r>
            <w:r>
              <w:br/>
            </w:r>
            <w:r>
              <w:rPr>
                <w:rFonts w:ascii="Times New Roman"/>
                <w:b w:val="false"/>
                <w:i w:val="false"/>
                <w:color w:val="000000"/>
                <w:sz w:val="20"/>
              </w:rPr>
              <w:t>№ 377</w:t>
            </w:r>
          </w:p>
        </w:tc>
      </w:tr>
    </w:tbl>
    <w:bookmarkStart w:name="z16" w:id="8"/>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Списочнаячисленностьработников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"Каликанулы"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 xml:space="preserve">от "30" ноября 2022 года </w:t>
            </w:r>
            <w:r>
              <w:br/>
            </w:r>
            <w:r>
              <w:rPr>
                <w:rFonts w:ascii="Times New Roman"/>
                <w:b w:val="false"/>
                <w:i w:val="false"/>
                <w:color w:val="000000"/>
                <w:sz w:val="20"/>
              </w:rPr>
              <w:t>№ 377</w:t>
            </w:r>
          </w:p>
        </w:tc>
      </w:tr>
    </w:tbl>
    <w:bookmarkStart w:name="z18" w:id="9"/>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Списочнаячисленностьработников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(единиц)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"Каликанулы"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