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461a90" w14:textId="0461a9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Кокпектинского районного маслихата от 24 декабря 2021 года № 12-2 "О Кокпектинском районном бюджете на 2022-2024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Кокпектинского районного маслихата области Абай от 9 августа 2022 года № 22-2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000000"/>
          <w:sz w:val="28"/>
        </w:rPr>
        <w:t>
      Кокпектинский районный маслихат РЕШИЛ: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Кокпектинского районного маслихата "О Кокпектинском районном бюджете на 2022-2024 годы" от 24 декабря 2021 года № 12-2 (зарегистрировано в Реестре государственной регистрации нормативных правовых актов под № 26206)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Кокпектинский районный бюджет на 2022-2024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2022 год в следующих объемах: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5 690 037,8 тысяч тенге, в том числе: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3 462 216,0 тысяч тенге;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16 551,0 тысяч тенге;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0,0 тысяч тенге;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2 211 270,8 тысяч тенге;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5 758 016,5 тысяч тенге;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чистое бюджетное кредитование – 143 934,0 тысяч тенге, в том числе: 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188 374,0 тысяч тенге;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44 440,0 тысяч тенге;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сальдо по операциям с финансовыми активами – 0,0 тысяч тенге, в том числе: 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0,0 тысяч тенге;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0,0 тысяч тенге;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- 75 955,3 тысяч тенге;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–75 955,3 тысяч тенге: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188 374,0 тысяч тенге;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44 440,0 тысяч тенге;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67 978,7 тысяч тенге.";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2022 года.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Кокпектинского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Сарманов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Кокпектинского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9 августа 2022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22-2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Кокпектинского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24 декабря 2021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12-2</w:t>
            </w:r>
          </w:p>
        </w:tc>
      </w:tr>
    </w:tbl>
    <w:bookmarkStart w:name="z31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2022 год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5 690 037,8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3 462 216,0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2 388 232,0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1 067 722,0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1 320 510,0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1 008 556,0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1 008 556,0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48 862,0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48 862,0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11 841,0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3 785,0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8 056,0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игорный бизнес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4 725,0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4 725,0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16 551,0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1 491,0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1 471,0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2 211 270,8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22 099,4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22 099,4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2 189 171,4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2 189 171,4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5 758 016,5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1 503 277,9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480 435,9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41 942,0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41 242,0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438 493,9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205 237,6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за счет резерва местного исполнительного органа на неотложные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230 806,3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307 180,6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257 180,6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38 629,3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1 327,2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2 344,1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имущества в коммунальную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214 080,0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33 274,6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33 274,6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32 031,6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682 386,8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613 071,8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53 165,2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559 906,6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туризма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24 625,2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туризма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23 097,2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занятости, социальных программ и регистрации актов гражданского состояния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44 689,8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занятости, социальных программ и регистрации актов гражданского состояния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43 358,8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37 671,0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22 309,0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22 309,0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22 309,0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15 362,0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15 362,0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9 730,0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5 632,0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5 382,0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5 382,0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5 382,0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5 382,0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850 192,7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202 080,0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занятости, социальных программ и регистрации актов гражданского состояния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202 080,0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202 080,0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608 905,7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занятости, социальных программ и регистрации актов гражданского состояния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608 905,7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229 814,0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58 792,0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3 823,0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57 275,0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193 209,0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7 818,0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54 574,7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39 207,0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занятости, социальных программ и регистрации актов гражданского состояния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39 207,0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Обеспечение прав и улучшение качества жизни инвалидов в Республике Казахстан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34 207,0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852 238,8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26 714,3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жильем отдельных категорий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3 314,3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3 314,3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813 524,5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233 496,1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233 496,1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580 028,4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580 028,4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609 392,1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253 520,0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253 520,0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253 520,0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34 034,0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34 034,0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18 833,0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массового спорта и национальных видов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5 160,0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 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9 276,0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98 178,0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69 678,0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62 224,0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7 454,0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 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223 660,1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161 240,5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58 285,0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84 955,5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62 419,6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39 463,6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22 256,0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95 098,4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37 462,2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36 362,2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35 692,2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32 887,2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32 887,2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25 838,2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7 049,0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24 749,0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24 749,0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24 749,0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32 651,4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32 651,4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32 651,4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32 651,4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571 418,0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570 306,0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570 306,0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123 759,0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приоритетных проектов транспортной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446 547,0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внутри поселковых (внутригородских), пригородных и внутрирайонных общественных пассажирских перевозок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435 332,6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52 767,0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52 767,0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индустриальной инфраструктуры в рамках Государственной программы поддержки и развития бизнеса "Дорожная карта бизнеса-2025"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52 767,0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382 565,6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43 720,6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43 720,6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338 845,0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социальной и инженерной инфраструктуры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338 845,0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56 547,0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56 547,0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56 547,0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56 547,0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708 814,6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708 814,6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708 814,6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288 282,0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383 696,0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36 835,9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143 934,0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188 374,0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188 374,0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188 374,0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188 374,0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188 374,0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44 440,0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44 440,0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44 440,0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44 440,0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-75 955,3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75 955,3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188 374,0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188 374,0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188 374,0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188 374,0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44 440,0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44 440,0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44 440,0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44 440,0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44 440,0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67 978,7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67 978,7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67 978,7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Кокпектинского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9 августа 2022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22-2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Кокпектинского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24 декабря 2021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12-2</w:t>
            </w:r>
          </w:p>
        </w:tc>
      </w:tr>
    </w:tbl>
    <w:bookmarkStart w:name="z34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текущие трансферты из областного бюджета на 2022 год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реализацию мероприятий, направленных на развитие продуктивной занятости, в том числе: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25 173,0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-на краткосрочное обучение рабочих кадров по востребованным профессиям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6 433,0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-субсидии на переезд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4 917,0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-субсидии на возмещение расходов по найму (аренде) жилья для переселенцев и кандасов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2 423,0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-первое рабочее место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-на краткосрочное обучение рабочих кадров по востребованным профессиям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11 000,0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социальную поддержку инвалидов: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7 716,0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-на обеспечение инвалидов техническими вспомогательными (компенсаторными) средствами и (или) специальными средствами передвижения в соответствии с индивидуальной программой реабилитации инвалида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1 159,0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-на предоставление медицинских услуг по протезированию и обеспечению протезно-ортопедическими средствами и обучению пользования ими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6 557,0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социальную помощь отдельным категориям нуждающихся граждан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912,0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-на оказание единовременной материальной помощи проработавшим (прослужившим) не менее шести месяцев с 22 июня 1941 года по 9 мая 1945 года и не награжденным орденами и медалями бывшего Союза ССР за самоотверженный труд и безупречную воинскую службу в тылу в годы ВОВ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-на оказание материальной помощи участникам ВОВ к 9 маю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33 801,0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Кокпектинского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9 августа 2022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22-2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Кокпектинского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24 декабря 2021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12-2</w:t>
            </w:r>
          </w:p>
        </w:tc>
      </w:tr>
    </w:tbl>
    <w:bookmarkStart w:name="z37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текущие трансферты из республиканского бюджета на 2022 год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Трансфертов из республиканского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Трансферта из Национального фонда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реализацию мероприятий, направленных на развитие продуктивной занятости, в том числе: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58 139,0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140 928,0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на частичное субсидирование заработной платы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4 129,0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4 129,0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на предоставление субсидий на переезд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5 804,0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5 804,0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на молодежную практику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5 973,0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23 511,0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29 484,0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на аренду (найм) жилья и возмещение коммунальных затрат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6 806,0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6 806,0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гранты переселенцам на реализацию новых бизнес идей (200 МРП)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30 630,0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22 794,0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53 424,0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общественные работы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4 797,0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18 340,0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23 137,0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-проект "серебряный возраст"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12 474,0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12 474,0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-проект "первое рабочее место"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5 670,0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5 670,0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обеспечение прав и улучшение качества жизни инвалидов в Республике Казахстан, в том числе: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26 491,0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26 491,0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на увеличение норм обеспечения инвалидов обязательными гигиеническими средствами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8 820,0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8 820,0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на расширение Перечня технических вспомогательных (компенсаторных)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5 493,0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5 493,0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-сурдотехнические, тифлотехнические средства, специальные средства передвижения (кресло-коляски), расширение технических вспомогательных (компенсаторных) средств, портативный тифлокомпьютер с синтезом речи, с встроенным вводом/выводом информации шрифтом Брайля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9 203,0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9 203,0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-санаторно-курортное лечение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2 975,0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2 975,0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выплату государственной адресной социальной помощи, в том числе: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184 080,0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184 080,0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на выплату адресной социальной помощи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167 853,0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167 853,0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на гарантированный социальный пакет детям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16 227,0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16 227,0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повышение заработной платы отдельных категорий гражданских служащих, работников организаций, содержащихся за счет средств государственного бюджета, работников казенных предприятий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47 891,0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48 892,0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96 783,0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установление доплат к должностному окладу за особые условия труда в организациях культуры и архивных учреждениях управленческому и основному персоналу государственных организаций культуры и архивных учреждений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35 537,0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35 537,0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повышение заработной платы работников государственных организаций: медико-социальных учреждений стационарного и полустационарного типов, организаций надомного обслуживания, временного пребывания, центров занятости населения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45 990,0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46 830,0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92 820,0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реализацию приоритетных проектов транспортной инфраструктуры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356 547,0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356 547,0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398 128,0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535 058,0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933 186,0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Кокпектинского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9 августа 2022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22-2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Кокпектинского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24 декабря 2021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12-2</w:t>
            </w:r>
          </w:p>
        </w:tc>
      </w:tr>
    </w:tbl>
    <w:bookmarkStart w:name="z40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трансферты на развитие из республиканского бюджета на 2022 год</w:t>
      </w:r>
    </w:p>
    <w:bookmarkEnd w:id="2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развитие системы водоснабжения и водоотведения в рамках Государственной программы жилищно-коммунального развития "Нұрлы жер" на 2020-2025 годы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349 958,0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Реконструкция водопроводных сетей в селе Самарское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349 958,0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рамках проекта "Ауыл – Ел бесігі"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300 220,0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650 178,0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