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38a8" w14:textId="4703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Салкынбельского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22-393/VII.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Салкынбельского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31 181,8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29 283,8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31 860,8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2-63/VIII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000000"/>
          <w:sz w:val="28"/>
        </w:rPr>
        <w:t>№ 6-140/VIII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2023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22-393/VII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2-63/VIII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ff0000"/>
          <w:sz w:val="28"/>
        </w:rPr>
        <w:t>№ 6-140/VIII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22-393/VII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22 -393/VII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