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040a" w14:textId="ca40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Науалинского сельского округа Урджарского района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декабря 2022 года № 22-392/VII.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2022 года № 22-359/VII "О бюджете Урджарского района на 2023-2025 годы"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Науалинского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52 492,0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45 671,0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55 059,5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-2 567,5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 2 567,5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2 567,5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000000"/>
          <w:sz w:val="28"/>
        </w:rPr>
        <w:t>№ 2-62/VIII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22-392/VII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ff0000"/>
          <w:sz w:val="28"/>
        </w:rPr>
        <w:t>№ 2-62/VIII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№22-392/VII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№22-392/VII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