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3f4c" w14:textId="4fa3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Коныршаулинского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22-390/VII.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Коныршаулинского сельского округа Урджарского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81 604,5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–72 818,5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–82 310,4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государство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705,9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2-60/VIII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000000"/>
          <w:sz w:val="28"/>
        </w:rPr>
        <w:t>№ 6-138/VIII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№22-390/VII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2-60/VIII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ff0000"/>
          <w:sz w:val="28"/>
        </w:rPr>
        <w:t>№ 6-138/VIII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№22-390/VII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№22-390/VII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