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7359" w14:textId="ac67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Каратальского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22-388/VII.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Каратальского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49 805,0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10 307,0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39 498,0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50 473,2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-668,2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000000"/>
          <w:sz w:val="28"/>
        </w:rPr>
        <w:t>№ 2-58/VIII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000000"/>
          <w:sz w:val="28"/>
        </w:rPr>
        <w:t>№ 6-136/VIII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22-388/VII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Урджарского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ff0000"/>
          <w:sz w:val="28"/>
        </w:rPr>
        <w:t>№ 2-58/VIII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ff0000"/>
          <w:sz w:val="28"/>
        </w:rPr>
        <w:t>№ 6-136/VIII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22-388/VII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22-388/VII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