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c440" w14:textId="c64c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Каракольского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22-387/VII.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Каракольского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51 062,0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51 105,5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2-57/VIII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000000"/>
          <w:sz w:val="28"/>
        </w:rPr>
        <w:t>№ 6-135/VIII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22-387/VII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2-57/VIII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ff0000"/>
          <w:sz w:val="28"/>
        </w:rPr>
        <w:t>№ 6-135/VIII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даму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43, 5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№22-387/VII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Оказаниесоциальнойпомощинуждающимсягражданамна даму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№22-387/VII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Внутренниеналогина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Оказаниесоциальнойпомощинуждающимсягражданамна даму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