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59e3" w14:textId="d075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Кельдимуратовского сельского округа Урджарского района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декабря 2022 года № 22-379/VII.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2022 года № 22-359/VII "О бюджете Урджарского района на 2023-2025 годы"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Келдимуратовского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36 493,0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33 026,0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37 176,8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683,8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000000"/>
          <w:sz w:val="28"/>
        </w:rPr>
        <w:t>№ 2-49/VIII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№22-379/VII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Келдимуратовского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ff0000"/>
          <w:sz w:val="28"/>
        </w:rPr>
        <w:t>№ 2-49/VIII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изьятие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22-379/VII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Келдимуратовского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22-379/VII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Келдимуратовского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