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badb" w14:textId="111b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15/10-VII "О бюджете Жетижарского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21 декабря 2022 года № 29/11-VIІ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Жетижарского сельского округа на 2022-2024 годы" от 30 декабря 2021 года № 15/10-VІI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Жетижарского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41825,9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40225,9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42325,9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- 500,0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–500,0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29/11-VIІ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15/10-VIІ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