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f7434" w14:textId="78f74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30 декабря 2021 года № 15/11-VII "О бюджете Ерназаровского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7 декабря 2022 года № 28/10-VII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Бескарагайский районный маслихат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Ерназаровского сельского округа на 2022-2024 годы" от 30 декабря 2021 года № 15/11-VІI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Ерназаровского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45931,8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4200,0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0,0 тысяч тенге;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41731,8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46831,8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- 900,0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- 900,0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–900,0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28/10-VII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15/11-VII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Ерназаровского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