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2625c" w14:textId="3d2625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6 января 2022 года № 18/10-VIІ "О бюджете Токтамысского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Абайского района области Абай от 21 ноября 2022 года № 29/17-VII. Утратило силу решением Абайского районного маслихата области Абай от 30 декабря 2022 года № 31/10-VII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Абайского районного маслихата области Абай от 30.12.2022 </w:t>
      </w:r>
      <w:r>
        <w:rPr>
          <w:rFonts w:ascii="Times New Roman"/>
          <w:b w:val="false"/>
          <w:i w:val="false"/>
          <w:color w:val="ff0000"/>
          <w:sz w:val="28"/>
        </w:rPr>
        <w:t>№ 31/10-VII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01.01.2023).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от 6 января 2022 года № 18/10-VIІ "О бюджете Токтамысского сельского округа на 2022-2024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Токтамысского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- 36 259,0 тысяч тенге, в том числе: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1 299,0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34 960,0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37 547,0 тысяч тенге;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тенге;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тенге;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- 1 288,0 тысяч тенге;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- 1 288,0 тысяч тенге;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- 0 тенге;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тенге;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- 1 288,0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29/17-VII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18/10-VII</w:t>
            </w:r>
          </w:p>
        </w:tc>
      </w:tr>
    </w:tbl>
    <w:bookmarkStart w:name="z3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Токтамысского сельского округа на 2022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34 095,0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37 547,0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