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89d87" w14:textId="6389d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6 января 2022 года № 18/6-VII "О бюджете Архатского сельского округа на 2022-2024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Абайского района области Абай от 21 ноября 2022 года № 29/13-VII. Утратило силу решением Абайского районного маслихата области Абай от 30 декабря 2022 года № 31/6-VII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Абайского районного маслихата области Абай от 30.12.2022 </w:t>
      </w:r>
      <w:r>
        <w:rPr>
          <w:rFonts w:ascii="Times New Roman"/>
          <w:b w:val="false"/>
          <w:i w:val="false"/>
          <w:color w:val="ff0000"/>
          <w:sz w:val="28"/>
        </w:rPr>
        <w:t>№ 31/6-VII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от 6 января 2022 года № 18/6-VII "О бюджете Архатского сельского округа на 2022-2024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Архатского сельского округа на 2022-2024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2022 год в следующих объемах: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- 43 212,2 тысяч тенге, в том числе: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1 300,0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- 0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41 912,2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43 806,1 тысяч тенге;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тенге, в том числе: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тенге;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тенге;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тенге;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тенге;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тенге;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- 593,9 тысяч тенге;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- 593,9 тысяч тенге;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тенге;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тенге;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- 593,9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2022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Нұрсұлтанұлы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21 ноября 2022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29/13-VII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Абайского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6 января 2022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18/6-VII</w:t>
            </w:r>
          </w:p>
        </w:tc>
      </w:tr>
    </w:tbl>
    <w:bookmarkStart w:name="z31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Архатского сельского округа на 2022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43 212,2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имущества, закрепленного за государственными учреждениями, финансируемыми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41 912,2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41 912,2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41 912,2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тренсферты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10 060,2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31852,0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43 806,1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33 371,1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33 371,1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33 371,1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33 371,1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9 409,0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3 689,0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3 689,0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3 689,0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CАЛЬДО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