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d8ef2" w14:textId="0ad8e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района Ақсуат на 2023 - 2025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Аксуат области Абай от 26 декабря 2022 года № 13-2-VII.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кодексом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Ақсуат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6 372 596,5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2 212 552,5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27 981,2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157,0;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4 131 905,8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6 983 396,4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55 468,2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–114 631,2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59 163,0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-666 268,1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666 268,1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103 500,0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59 163,0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621 931,1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района Ақсуат области Абай от 20.12.2023 </w:t>
      </w:r>
      <w:r>
        <w:rPr>
          <w:rFonts w:ascii="Times New Roman"/>
          <w:b w:val="false"/>
          <w:i w:val="false"/>
          <w:color w:val="00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2023 год объемы субвенций, передаваемых из районного бюджета в бюджеты сельских округов, в сумме 333 864,0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Аксуатскому сельскому округу 61 835,0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Кокжыринскому сельскому округу 45 438,0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Кумкольскому сельскому округу 34 842,0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Кызыл-кесикскому сельскому округу 38 432,0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Ойшиликскому сельскому округу 33 369,0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Екпинскому сельскому округу 27 802,0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Киндиктинскому сельскому округу 29 735,0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Сатпаевскому сельскому округу 26 566,0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Ыргызбайскому сельскому округу 35 845,0 тысяч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2023 год нормативы распределения доходов в бюджет района по социальному налогу, индивидуальному подоходному налогу с доходов облагаемых у источника выплаты, индивидуальному подоходному налогу с доходов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"Об областном бюджете на 2023-2025 годы" от 14 декабря 2022 года № 11/66-VII 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2023 год установлен объем субвенции, передаваемый из областного бюджета в сумме 1002 590,0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2023 год в сумме 10 000,0 тысяч тенге.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2023 год предусмотрен кредит из республиканского бюджета в сумме – 103 500,0 тысяч тенге для реализации мер социальной поддержки специалистов.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2023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Аксуат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Ильясов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района Ақсуат области Абай от 20.12.2023 </w:t>
      </w:r>
      <w:r>
        <w:rPr>
          <w:rFonts w:ascii="Times New Roman"/>
          <w:b w:val="false"/>
          <w:i w:val="false"/>
          <w:color w:val="ff0000"/>
          <w:sz w:val="28"/>
        </w:rPr>
        <w:t>№ 10/2-VIII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6 372 596,5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2 212 552,5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1 638 692,5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957 568,8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524 729,0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4 131 252,4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4 131 252,4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6 983 396,4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1 220 655,4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277 487,1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69 038,7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131 929,1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46 872,7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795 487,9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307 401,8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383 561,7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1 086 269,7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382 647,4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634 058,7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69 563,6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1 569 684,2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600 209,2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8 909,2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951 247,7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118 840,7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615 571,7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368 751,9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105 007,4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122 289,4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181 628,8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1 264 463,9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1 253 963,9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337 446,9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инфраструктуры воздушного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463 573,7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438 794,9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32 203,1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114 631,2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-666 268,1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666 268,1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621 931,1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1 137 807,0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603 607,0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1 040 974,0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2 188 155,0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55 683,0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379 962,0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№13/2-VII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Аксуат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2 289 098,0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1 290 015,0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698 013,0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692 170,0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 а к у п о к 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 о н д компенсации потерпевшим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989 379,0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(тысячи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2 289 098,0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446 284,0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строительства,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(городе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477 542,0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419 008,0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Справочно: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начало финансового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