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1490" w14:textId="4ea1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государственных учреждений в сфере государственного контроля за использованием и охраной земель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сентября 2022 года № 302. Утратил силу приказом Министра сельского хозяйства Республики Казахстан от 29 апреля 2025 года № 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29.04.2025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в сфере государственного контроля за использованием и охраной земель.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 № 302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государственных учреждений в сфере государственного контроля за использованием и охраной земель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- в редакции приказа Министра сельского хозяйства РК от 04.10.2024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Натуральные нормы специальных транспортных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государственного контроля за использованием и охраной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Натуральные нормы специального оборудования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навигатор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транспортное средство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Гражданский беспилотный летательный аппарат (мультикоптер) с планшетом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транспортное средство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со стилусом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использованию и охране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нагрудный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использованию и охране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метров)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использованию и охране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 (100 метров)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использованию и охране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видеонаблюдения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рабочий кабинет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использованию и охране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Компьютер-моноблок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использованию и охране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