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cb63" w14:textId="44e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25 февраля 2021 года № 2-нқ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финансовому мониторингу от 21 октября 2022 года № 356-НҚ.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Республике Казахстан по финансовому мониторингу, утвержденного Указом Президента Республики Казахстан от 20 февраля 2021 года № 515 "О некоторых вопросах Агентства Республике Казахстан по финансовому мониторингу"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2-нқ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области Жетісу Агентства Республики Казахстан по финансовому мониторингу,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Юридический адрес Департамента: 040000, Республика Казахстан, область Жетісу, город Талдыкорган, улица Кабанбай батыра, дом 48.".   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Республики Казахстан по финансовому мониторингу (далее – Агентство)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экономических расследований по области Жетісу Агентства: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обеспечить размещение настоящего приказа на своем интернет-ресурсе;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установленные законодательством Республики Казахстан сроки принять необходимые меры, вытекающие из настоящего приказа.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Садырбеков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